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AC5B0" w14:textId="367EBFFD" w:rsidR="005A5E4B" w:rsidRPr="005A5E4B" w:rsidRDefault="00376BE4" w:rsidP="6D2E9F70">
      <w:pPr>
        <w:rPr>
          <w:b/>
          <w:bCs/>
          <w:sz w:val="28"/>
          <w:szCs w:val="28"/>
          <w:lang w:val="en-US"/>
        </w:rPr>
      </w:pPr>
      <w:r w:rsidRPr="005A5E4B">
        <w:rPr>
          <w:b/>
          <w:bCs/>
          <w:sz w:val="28"/>
          <w:szCs w:val="28"/>
          <w:lang w:val="en-US"/>
        </w:rPr>
        <w:t>Anerkennungs</w:t>
      </w:r>
      <w:r w:rsidR="005A5E4B" w:rsidRPr="005A5E4B">
        <w:rPr>
          <w:b/>
          <w:bCs/>
          <w:sz w:val="28"/>
          <w:szCs w:val="28"/>
          <w:lang w:val="en-US"/>
        </w:rPr>
        <w:t>formular Bachelor of</w:t>
      </w:r>
      <w:r w:rsidR="005A5E4B">
        <w:rPr>
          <w:b/>
          <w:bCs/>
          <w:sz w:val="28"/>
          <w:szCs w:val="28"/>
          <w:lang w:val="en-US"/>
        </w:rPr>
        <w:t xml:space="preserve"> Law UZH</w:t>
      </w:r>
      <w:r w:rsidR="00AA5C5B" w:rsidRPr="005A5E4B">
        <w:rPr>
          <w:b/>
          <w:bCs/>
          <w:sz w:val="28"/>
          <w:szCs w:val="28"/>
          <w:lang w:val="en-US"/>
        </w:rPr>
        <w:t xml:space="preserve"> </w:t>
      </w:r>
    </w:p>
    <w:p w14:paraId="4FDA9C57" w14:textId="77777777" w:rsidR="00AA5C5B" w:rsidRPr="005A5E4B" w:rsidRDefault="00AA5C5B" w:rsidP="00AA5C5B">
      <w:pPr>
        <w:rPr>
          <w:sz w:val="22"/>
          <w:szCs w:val="22"/>
          <w:lang w:val="en-US"/>
        </w:rPr>
      </w:pPr>
    </w:p>
    <w:p w14:paraId="10AC8A47" w14:textId="59A0E171" w:rsidR="008B63E6" w:rsidRDefault="005A5E4B" w:rsidP="00AA5C5B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Anwendungsbereich</w:t>
      </w:r>
    </w:p>
    <w:p w14:paraId="0BF59747" w14:textId="7DB30E09" w:rsidR="005A5E4B" w:rsidRDefault="005A5E4B" w:rsidP="005A5E4B">
      <w:pPr>
        <w:pStyle w:val="Listenabsatz"/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  <w:r w:rsidRPr="005A5E4B">
        <w:rPr>
          <w:rFonts w:ascii="Helv" w:hAnsi="Helv" w:cs="Helv"/>
          <w:color w:val="000000" w:themeColor="text1"/>
          <w:sz w:val="18"/>
          <w:szCs w:val="18"/>
          <w:lang w:eastAsia="de-CH"/>
        </w:rPr>
        <w:t>Dieses Formular ist zu verwenden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für die</w:t>
      </w:r>
      <w:r w:rsidRPr="005A5E4B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Anerkennung folgender externer Leistungen an den Bachelor of Law UZH: Schweizer </w:t>
      </w:r>
      <w:r w:rsidR="00A56FD1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und </w:t>
      </w:r>
      <w:r w:rsidRPr="005A5E4B">
        <w:rPr>
          <w:rFonts w:ascii="Helv" w:hAnsi="Helv" w:cs="Helv"/>
          <w:color w:val="000000" w:themeColor="text1"/>
          <w:sz w:val="18"/>
          <w:szCs w:val="18"/>
          <w:lang w:eastAsia="de-CH"/>
        </w:rPr>
        <w:t>Internationale Mobilität</w:t>
      </w:r>
      <w:r w:rsidR="00A56FD1">
        <w:rPr>
          <w:rFonts w:ascii="Helv" w:hAnsi="Helv" w:cs="Helv"/>
          <w:color w:val="000000" w:themeColor="text1"/>
          <w:sz w:val="18"/>
          <w:szCs w:val="18"/>
          <w:lang w:eastAsia="de-CH"/>
        </w:rPr>
        <w:t>, Summer/Winter Schools</w:t>
      </w:r>
      <w:r w:rsidR="00C17AF7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. </w:t>
      </w:r>
      <w:r w:rsidR="001E2572">
        <w:rPr>
          <w:rFonts w:ascii="Helv" w:hAnsi="Helv" w:cs="Helv"/>
          <w:color w:val="000000" w:themeColor="text1"/>
          <w:sz w:val="18"/>
          <w:szCs w:val="18"/>
          <w:lang w:eastAsia="de-CH"/>
        </w:rPr>
        <w:t>Es kommt ausserdem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</w:t>
      </w:r>
      <w:r w:rsidR="00FC1F15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zur Anwendung 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>für die Anerkennung externer Leistungen</w:t>
      </w:r>
      <w:r w:rsidR="00157E88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von Übergangsstudierenden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an d</w:t>
      </w:r>
      <w:r w:rsidR="001E2572">
        <w:rPr>
          <w:rFonts w:ascii="Helv" w:hAnsi="Helv" w:cs="Helv"/>
          <w:color w:val="000000" w:themeColor="text1"/>
          <w:sz w:val="18"/>
          <w:szCs w:val="18"/>
          <w:lang w:eastAsia="de-CH"/>
        </w:rPr>
        <w:t>as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Minor-Studienprogramm</w:t>
      </w:r>
      <w:r w:rsidR="00543974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</w:t>
      </w:r>
      <w:r w:rsidR="00D343A0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Recht </w:t>
      </w:r>
      <w:r w:rsidR="00543974">
        <w:rPr>
          <w:rFonts w:ascii="Helv" w:hAnsi="Helv" w:cs="Helv"/>
          <w:color w:val="000000" w:themeColor="text1"/>
          <w:sz w:val="18"/>
          <w:szCs w:val="18"/>
          <w:lang w:eastAsia="de-CH"/>
        </w:rPr>
        <w:t>auf Bachelorstufe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>.</w:t>
      </w:r>
    </w:p>
    <w:p w14:paraId="0CFFADEF" w14:textId="77777777" w:rsidR="005A5E4B" w:rsidRPr="005A5E4B" w:rsidRDefault="005A5E4B" w:rsidP="005A5E4B">
      <w:pPr>
        <w:pStyle w:val="Listenabsatz"/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</w:p>
    <w:p w14:paraId="60F41DDD" w14:textId="5C31134F" w:rsidR="005A5E4B" w:rsidRDefault="005A5E4B" w:rsidP="00AA5C5B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Zuständigkeit</w:t>
      </w:r>
    </w:p>
    <w:p w14:paraId="46418302" w14:textId="4FD17883" w:rsidR="008B63E6" w:rsidRPr="00207985" w:rsidRDefault="00207985" w:rsidP="6D2E9F70">
      <w:pPr>
        <w:pStyle w:val="Listenabsatz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line="360" w:lineRule="auto"/>
        <w:rPr>
          <w:rFonts w:ascii="Helv" w:hAnsi="Helv" w:cs="Helv"/>
          <w:color w:val="000000"/>
          <w:sz w:val="18"/>
          <w:szCs w:val="18"/>
          <w:lang w:eastAsia="de-CH"/>
        </w:rPr>
      </w:pPr>
      <w:r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>Rechtswissenschaftliche Fakultät</w:t>
      </w:r>
      <w:r w:rsidR="008B63E6"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>,</w:t>
      </w:r>
      <w:r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</w:t>
      </w:r>
      <w:r w:rsidR="006A601E">
        <w:rPr>
          <w:rFonts w:ascii="Helv" w:hAnsi="Helv" w:cs="Helv"/>
          <w:color w:val="000000" w:themeColor="text1"/>
          <w:sz w:val="18"/>
          <w:szCs w:val="18"/>
          <w:lang w:eastAsia="de-CH"/>
        </w:rPr>
        <w:t>Student Center</w:t>
      </w:r>
      <w:r w:rsidR="008B63E6"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>, Rämistrasse 74, CH-8001 Zürich</w:t>
      </w:r>
    </w:p>
    <w:p w14:paraId="5A4BCCED" w14:textId="76C89FB8" w:rsidR="006721FD" w:rsidRDefault="620C98D3" w:rsidP="00DF5F58">
      <w:pPr>
        <w:pStyle w:val="Listenabsatz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  <w:r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Kontakt: </w:t>
      </w:r>
      <w:hyperlink r:id="rId8" w:history="1">
        <w:r w:rsidR="00FA25EC" w:rsidRPr="00BE6268">
          <w:rPr>
            <w:rStyle w:val="Hyperlink"/>
            <w:rFonts w:ascii="Helv" w:hAnsi="Helv" w:cs="Helv"/>
            <w:sz w:val="18"/>
            <w:szCs w:val="18"/>
            <w:lang w:eastAsia="de-CH"/>
          </w:rPr>
          <w:t>https://www.ius.uzh.ch/de/studies/contact-form.html</w:t>
        </w:r>
      </w:hyperlink>
      <w:r w:rsidR="00FA25EC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</w:t>
      </w:r>
    </w:p>
    <w:p w14:paraId="09A45F0B" w14:textId="77777777" w:rsidR="00170ED8" w:rsidRPr="00DF5F58" w:rsidRDefault="00170ED8" w:rsidP="00DF5F58">
      <w:pPr>
        <w:pStyle w:val="Listenabsatz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rPr>
          <w:color w:val="000000" w:themeColor="text1"/>
          <w:sz w:val="18"/>
          <w:szCs w:val="18"/>
          <w:lang w:eastAsia="de-CH"/>
        </w:rPr>
      </w:pPr>
    </w:p>
    <w:p w14:paraId="29017AD6" w14:textId="72E23D89" w:rsidR="00AA5C5B" w:rsidRPr="002A2F73" w:rsidRDefault="00AA5C5B" w:rsidP="00AA5C5B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 w:rsidRPr="002A2F73">
        <w:rPr>
          <w:b/>
          <w:sz w:val="22"/>
          <w:szCs w:val="22"/>
        </w:rPr>
        <w:t>Angaben der</w:t>
      </w:r>
      <w:r w:rsidR="005A5E4B">
        <w:rPr>
          <w:b/>
          <w:sz w:val="22"/>
          <w:szCs w:val="22"/>
        </w:rPr>
        <w:t>/s Studierenden</w:t>
      </w:r>
    </w:p>
    <w:tbl>
      <w:tblPr>
        <w:tblStyle w:val="Tabellenraster"/>
        <w:tblW w:w="1303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3544"/>
        <w:gridCol w:w="2977"/>
        <w:gridCol w:w="3685"/>
      </w:tblGrid>
      <w:tr w:rsidR="00DF5F58" w14:paraId="1F313B12" w14:textId="77777777" w:rsidTr="6D2E9F70">
        <w:trPr>
          <w:trHeight w:val="567"/>
        </w:trPr>
        <w:tc>
          <w:tcPr>
            <w:tcW w:w="2829" w:type="dxa"/>
            <w:vAlign w:val="center"/>
          </w:tcPr>
          <w:p w14:paraId="38D23C4F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Nachname</w:t>
            </w:r>
            <w:r>
              <w:rPr>
                <w:sz w:val="18"/>
                <w:szCs w:val="18"/>
              </w:rPr>
              <w:t>, Vorname</w:t>
            </w:r>
          </w:p>
        </w:tc>
        <w:sdt>
          <w:sdtPr>
            <w:rPr>
              <w:sz w:val="18"/>
              <w:szCs w:val="18"/>
            </w:rPr>
            <w:id w:val="-922018519"/>
            <w:placeholder>
              <w:docPart w:val="71555D0B270C48C3896BE8C9EE997386"/>
            </w:placeholder>
            <w:showingPlcHdr/>
            <w:text/>
          </w:sdtPr>
          <w:sdtEndPr/>
          <w:sdtContent>
            <w:tc>
              <w:tcPr>
                <w:tcW w:w="3544" w:type="dxa"/>
                <w:vAlign w:val="center"/>
              </w:tcPr>
              <w:p w14:paraId="746070FF" w14:textId="17000E49" w:rsidR="00DF5F58" w:rsidRPr="001B58D5" w:rsidRDefault="00846FE9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  <w:tc>
          <w:tcPr>
            <w:tcW w:w="2977" w:type="dxa"/>
            <w:vAlign w:val="center"/>
          </w:tcPr>
          <w:p w14:paraId="32DBDFB9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E-Mail</w:t>
            </w:r>
          </w:p>
        </w:tc>
        <w:sdt>
          <w:sdtPr>
            <w:rPr>
              <w:sz w:val="18"/>
              <w:szCs w:val="18"/>
            </w:rPr>
            <w:id w:val="-1249492568"/>
            <w:placeholder>
              <w:docPart w:val="6C604175E88A4DB399463DD3C514E089"/>
            </w:placeholder>
            <w:showingPlcHdr/>
            <w:text/>
          </w:sdtPr>
          <w:sdtEndPr/>
          <w:sdtContent>
            <w:tc>
              <w:tcPr>
                <w:tcW w:w="3685" w:type="dxa"/>
                <w:vAlign w:val="center"/>
              </w:tcPr>
              <w:p w14:paraId="38228410" w14:textId="77777777" w:rsidR="00DF5F58" w:rsidRPr="001B58D5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  <w:tr w:rsidR="00DF5F58" w14:paraId="61E54A59" w14:textId="77777777" w:rsidTr="6D2E9F70">
        <w:trPr>
          <w:trHeight w:val="567"/>
        </w:trPr>
        <w:tc>
          <w:tcPr>
            <w:tcW w:w="2829" w:type="dxa"/>
            <w:vAlign w:val="center"/>
          </w:tcPr>
          <w:p w14:paraId="3EB3F289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Matrikelnummer</w:t>
            </w:r>
          </w:p>
        </w:tc>
        <w:sdt>
          <w:sdtPr>
            <w:rPr>
              <w:sz w:val="18"/>
              <w:szCs w:val="18"/>
            </w:rPr>
            <w:id w:val="-1434356716"/>
            <w:placeholder>
              <w:docPart w:val="816CC844E454469A8DE6E64CDFF143DF"/>
            </w:placeholder>
            <w:showingPlcHdr/>
            <w:text/>
          </w:sdtPr>
          <w:sdtEndPr/>
          <w:sdtContent>
            <w:tc>
              <w:tcPr>
                <w:tcW w:w="3544" w:type="dxa"/>
                <w:vAlign w:val="center"/>
              </w:tcPr>
              <w:p w14:paraId="186C592C" w14:textId="03BBE998" w:rsidR="00DF5F58" w:rsidRPr="001B58D5" w:rsidRDefault="00846FE9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  <w:tc>
          <w:tcPr>
            <w:tcW w:w="2977" w:type="dxa"/>
            <w:vAlign w:val="center"/>
          </w:tcPr>
          <w:p w14:paraId="0FA5B9F0" w14:textId="5F3BBBF6" w:rsidR="00DF5F58" w:rsidRPr="001B58D5" w:rsidRDefault="005A5E4B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Geburtsdatum</w:t>
            </w:r>
          </w:p>
        </w:tc>
        <w:sdt>
          <w:sdtPr>
            <w:rPr>
              <w:sz w:val="18"/>
              <w:szCs w:val="18"/>
            </w:rPr>
            <w:id w:val="-168494471"/>
            <w:placeholder>
              <w:docPart w:val="819BB399D08E4B2E8FC4C5B14B69CF42"/>
            </w:placeholder>
            <w:showingPlcHdr/>
            <w:text/>
          </w:sdtPr>
          <w:sdtEndPr>
            <w:rPr>
              <w:highlight w:val="yellow"/>
            </w:rPr>
          </w:sdtEndPr>
          <w:sdtContent>
            <w:tc>
              <w:tcPr>
                <w:tcW w:w="3685" w:type="dxa"/>
                <w:vAlign w:val="center"/>
              </w:tcPr>
              <w:p w14:paraId="63DAF491" w14:textId="77777777" w:rsidR="00DF5F58" w:rsidRPr="001B58D5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8B63E6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  <w:tr w:rsidR="00DF5F58" w14:paraId="10DC6AF2" w14:textId="77777777" w:rsidTr="6D2E9F70">
        <w:trPr>
          <w:trHeight w:val="567"/>
        </w:trPr>
        <w:tc>
          <w:tcPr>
            <w:tcW w:w="2829" w:type="dxa"/>
            <w:vAlign w:val="center"/>
          </w:tcPr>
          <w:p w14:paraId="346212D9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Handynummer</w:t>
            </w:r>
          </w:p>
        </w:tc>
        <w:sdt>
          <w:sdtPr>
            <w:rPr>
              <w:sz w:val="18"/>
              <w:szCs w:val="18"/>
            </w:rPr>
            <w:id w:val="-2026699964"/>
            <w:placeholder>
              <w:docPart w:val="A1A8C47DC5A1471090D49E8A2828C8D4"/>
            </w:placeholder>
            <w:showingPlcHdr/>
            <w:text/>
          </w:sdtPr>
          <w:sdtEndPr>
            <w:rPr>
              <w:highlight w:val="yellow"/>
            </w:rPr>
          </w:sdtEndPr>
          <w:sdtContent>
            <w:tc>
              <w:tcPr>
                <w:tcW w:w="3544" w:type="dxa"/>
                <w:vAlign w:val="center"/>
              </w:tcPr>
              <w:p w14:paraId="3179D27E" w14:textId="77777777" w:rsidR="00DF5F58" w:rsidRPr="008B63E6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  <w:highlight w:val="yellow"/>
                  </w:rPr>
                </w:pPr>
                <w:r w:rsidRPr="008B63E6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  <w:tc>
          <w:tcPr>
            <w:tcW w:w="2977" w:type="dxa"/>
            <w:vAlign w:val="center"/>
          </w:tcPr>
          <w:p w14:paraId="298D0670" w14:textId="23722680" w:rsidR="00DF5F58" w:rsidRPr="008B63E6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Anerkennung an</w:t>
            </w:r>
          </w:p>
        </w:tc>
        <w:sdt>
          <w:sdtPr>
            <w:rPr>
              <w:sz w:val="18"/>
              <w:szCs w:val="18"/>
            </w:rPr>
            <w:id w:val="1567289283"/>
            <w:placeholder>
              <w:docPart w:val="788EF969F8D148818906D5DB160A7555"/>
            </w:placeholder>
            <w:showingPlcHdr/>
            <w:dropDownList>
              <w:listItem w:value="Wählen Sie ein Element aus."/>
              <w:listItem w:displayText="Bachelor of Law" w:value="Bachelor of Law"/>
              <w:listItem w:displayText="Minor Recht 30 ECTS" w:value="Minor Recht 30 ECTS"/>
              <w:listItem w:displayText="Minor Recht 60 ECTS" w:value="Minor Recht 60 ECTS"/>
            </w:dropDownList>
          </w:sdtPr>
          <w:sdtEndPr/>
          <w:sdtContent>
            <w:tc>
              <w:tcPr>
                <w:tcW w:w="3685" w:type="dxa"/>
                <w:vAlign w:val="center"/>
              </w:tcPr>
              <w:p w14:paraId="223CC849" w14:textId="0A1C9C0F" w:rsidR="00DF5F58" w:rsidRPr="001B58D5" w:rsidRDefault="00935F89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Wählen Sie ein Element aus.</w:t>
                </w:r>
              </w:p>
            </w:tc>
          </w:sdtContent>
        </w:sdt>
      </w:tr>
      <w:tr w:rsidR="00DF5F58" w14:paraId="50F65838" w14:textId="77777777" w:rsidTr="6D2E9F70">
        <w:trPr>
          <w:trHeight w:val="567"/>
        </w:trPr>
        <w:tc>
          <w:tcPr>
            <w:tcW w:w="2829" w:type="dxa"/>
            <w:vAlign w:val="center"/>
          </w:tcPr>
          <w:p w14:paraId="72FF71E5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8B63E6">
              <w:rPr>
                <w:sz w:val="18"/>
                <w:szCs w:val="18"/>
              </w:rPr>
              <w:t>Studienstufe</w:t>
            </w:r>
          </w:p>
        </w:tc>
        <w:tc>
          <w:tcPr>
            <w:tcW w:w="3544" w:type="dxa"/>
            <w:vAlign w:val="center"/>
          </w:tcPr>
          <w:p w14:paraId="4CC14FEF" w14:textId="3D134F26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Bachelor </w:t>
            </w:r>
          </w:p>
        </w:tc>
        <w:tc>
          <w:tcPr>
            <w:tcW w:w="2977" w:type="dxa"/>
            <w:vAlign w:val="center"/>
          </w:tcPr>
          <w:p w14:paraId="2F245379" w14:textId="62F4F00C" w:rsidR="00DF5F58" w:rsidRPr="001B58D5" w:rsidRDefault="005A5E4B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Semester der Leistungserbringung </w:t>
            </w:r>
            <w:r w:rsidR="00DF5F58" w:rsidRPr="001B58D5">
              <w:rPr>
                <w:sz w:val="18"/>
                <w:szCs w:val="18"/>
              </w:rPr>
              <w:t>(z.B. HS</w:t>
            </w:r>
            <w:r w:rsidR="009C1018">
              <w:rPr>
                <w:sz w:val="18"/>
                <w:szCs w:val="18"/>
              </w:rPr>
              <w:t xml:space="preserve"> </w:t>
            </w:r>
            <w:r w:rsidR="00DF5F58" w:rsidRPr="001B58D5">
              <w:rPr>
                <w:sz w:val="18"/>
                <w:szCs w:val="18"/>
              </w:rPr>
              <w:t>1</w:t>
            </w:r>
            <w:r w:rsidR="00DF5F58">
              <w:rPr>
                <w:sz w:val="18"/>
                <w:szCs w:val="18"/>
              </w:rPr>
              <w:t>7</w:t>
            </w:r>
            <w:r w:rsidR="00DF5F58" w:rsidRPr="001B58D5">
              <w:rPr>
                <w:sz w:val="18"/>
                <w:szCs w:val="18"/>
              </w:rPr>
              <w:t>)</w:t>
            </w:r>
          </w:p>
        </w:tc>
        <w:sdt>
          <w:sdtPr>
            <w:rPr>
              <w:sz w:val="18"/>
              <w:szCs w:val="18"/>
            </w:rPr>
            <w:id w:val="1327473337"/>
            <w:placeholder>
              <w:docPart w:val="5DAF9D501B8F4923B2D3F4B13F57BFBA"/>
            </w:placeholder>
            <w:showingPlcHdr/>
            <w:text/>
          </w:sdtPr>
          <w:sdtEndPr/>
          <w:sdtContent>
            <w:tc>
              <w:tcPr>
                <w:tcW w:w="3685" w:type="dxa"/>
                <w:vAlign w:val="center"/>
              </w:tcPr>
              <w:p w14:paraId="1FA32605" w14:textId="77777777" w:rsidR="00DF5F58" w:rsidRPr="001B58D5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</w:tbl>
    <w:p w14:paraId="15A34459" w14:textId="77777777" w:rsidR="00AA5C5B" w:rsidRDefault="00AA5C5B" w:rsidP="000D55BE">
      <w:pPr>
        <w:pStyle w:val="Listenabsatz"/>
        <w:ind w:left="57"/>
        <w:rPr>
          <w:b/>
          <w:sz w:val="24"/>
        </w:rPr>
      </w:pPr>
    </w:p>
    <w:p w14:paraId="16189D6A" w14:textId="77777777" w:rsidR="0071510D" w:rsidRDefault="0071510D" w:rsidP="000D55BE">
      <w:pPr>
        <w:pStyle w:val="Listenabsatz"/>
        <w:ind w:left="57"/>
        <w:rPr>
          <w:b/>
          <w:sz w:val="24"/>
        </w:rPr>
      </w:pPr>
    </w:p>
    <w:p w14:paraId="5C9E27D2" w14:textId="77777777" w:rsidR="0071510D" w:rsidRDefault="0071510D" w:rsidP="000D55BE">
      <w:pPr>
        <w:pStyle w:val="Listenabsatz"/>
        <w:ind w:left="57"/>
        <w:rPr>
          <w:b/>
          <w:sz w:val="24"/>
        </w:rPr>
      </w:pPr>
    </w:p>
    <w:p w14:paraId="219734F0" w14:textId="77777777" w:rsidR="0071510D" w:rsidRDefault="0071510D" w:rsidP="000D55BE">
      <w:pPr>
        <w:pStyle w:val="Listenabsatz"/>
        <w:ind w:left="57"/>
        <w:rPr>
          <w:b/>
          <w:sz w:val="24"/>
        </w:rPr>
      </w:pPr>
    </w:p>
    <w:p w14:paraId="07226845" w14:textId="77777777" w:rsidR="0071510D" w:rsidRDefault="0071510D" w:rsidP="000D55BE">
      <w:pPr>
        <w:pStyle w:val="Listenabsatz"/>
        <w:ind w:left="57"/>
        <w:rPr>
          <w:b/>
          <w:sz w:val="24"/>
        </w:rPr>
      </w:pPr>
    </w:p>
    <w:p w14:paraId="79B34E8A" w14:textId="77777777" w:rsidR="0071510D" w:rsidRDefault="0071510D" w:rsidP="000D55BE">
      <w:pPr>
        <w:pStyle w:val="Listenabsatz"/>
        <w:ind w:left="57"/>
        <w:rPr>
          <w:b/>
          <w:sz w:val="24"/>
        </w:rPr>
      </w:pPr>
    </w:p>
    <w:p w14:paraId="16DE651D" w14:textId="77777777" w:rsidR="0071510D" w:rsidRDefault="0071510D" w:rsidP="000D55BE">
      <w:pPr>
        <w:pStyle w:val="Listenabsatz"/>
        <w:ind w:left="57"/>
        <w:rPr>
          <w:b/>
          <w:sz w:val="24"/>
        </w:rPr>
      </w:pPr>
    </w:p>
    <w:p w14:paraId="77EA311F" w14:textId="77777777" w:rsidR="0071510D" w:rsidRDefault="0071510D" w:rsidP="000D55BE">
      <w:pPr>
        <w:pStyle w:val="Listenabsatz"/>
        <w:ind w:left="57"/>
        <w:rPr>
          <w:b/>
          <w:sz w:val="24"/>
        </w:rPr>
      </w:pPr>
    </w:p>
    <w:p w14:paraId="29D11F77" w14:textId="77777777" w:rsidR="0071510D" w:rsidRDefault="0071510D" w:rsidP="000D55BE">
      <w:pPr>
        <w:pStyle w:val="Listenabsatz"/>
        <w:ind w:left="57"/>
        <w:rPr>
          <w:b/>
          <w:sz w:val="24"/>
        </w:rPr>
      </w:pPr>
    </w:p>
    <w:p w14:paraId="3381C24E" w14:textId="01E5AA5E" w:rsidR="00AA5C5B" w:rsidRDefault="00AA5C5B" w:rsidP="002A2F73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 w:rsidRPr="002A2F73">
        <w:rPr>
          <w:b/>
          <w:sz w:val="22"/>
          <w:szCs w:val="22"/>
        </w:rPr>
        <w:lastRenderedPageBreak/>
        <w:t>Angaben zur Gastuniversität</w:t>
      </w:r>
      <w:r w:rsidR="005A5E4B">
        <w:rPr>
          <w:b/>
          <w:sz w:val="22"/>
          <w:szCs w:val="22"/>
        </w:rPr>
        <w:t xml:space="preserve"> </w:t>
      </w:r>
    </w:p>
    <w:p w14:paraId="29D7809E" w14:textId="62C57B70" w:rsidR="004E298F" w:rsidRPr="004E298F" w:rsidRDefault="004E298F" w:rsidP="004E298F">
      <w:pPr>
        <w:pStyle w:val="Listenabsatz"/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</w:p>
    <w:tbl>
      <w:tblPr>
        <w:tblStyle w:val="Tabellenraster"/>
        <w:tblW w:w="1303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3544"/>
        <w:gridCol w:w="6662"/>
      </w:tblGrid>
      <w:tr w:rsidR="00AA5C5B" w14:paraId="77B107D5" w14:textId="77777777" w:rsidTr="6D2E9F70">
        <w:trPr>
          <w:trHeight w:val="737"/>
        </w:trPr>
        <w:tc>
          <w:tcPr>
            <w:tcW w:w="2829" w:type="dxa"/>
            <w:vAlign w:val="center"/>
          </w:tcPr>
          <w:p w14:paraId="1407F81D" w14:textId="77777777" w:rsidR="00AA5C5B" w:rsidRPr="001B58D5" w:rsidRDefault="00AA5C5B" w:rsidP="000D55BE">
            <w:pPr>
              <w:pStyle w:val="Listenabsatz"/>
              <w:spacing w:before="240"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Name der Gastuniversität</w:t>
            </w:r>
          </w:p>
        </w:tc>
        <w:tc>
          <w:tcPr>
            <w:tcW w:w="3544" w:type="dxa"/>
            <w:vAlign w:val="center"/>
          </w:tcPr>
          <w:p w14:paraId="10C638D8" w14:textId="77777777" w:rsidR="00AA5C5B" w:rsidRPr="001B58D5" w:rsidRDefault="00AA5C5B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Genaue Bezeichnung, Ort &amp; Land</w:t>
            </w:r>
          </w:p>
        </w:tc>
        <w:sdt>
          <w:sdtPr>
            <w:rPr>
              <w:sz w:val="18"/>
              <w:szCs w:val="18"/>
            </w:rPr>
            <w:id w:val="-910923088"/>
            <w:placeholder>
              <w:docPart w:val="797ADC2D77574210ADF7887982B26243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1F7F74D0" w14:textId="77777777" w:rsidR="00AA5C5B" w:rsidRPr="001B58D5" w:rsidRDefault="004C4706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  <w:tr w:rsidR="00AA5C5B" w14:paraId="6B137B42" w14:textId="77777777" w:rsidTr="000D55BE">
        <w:trPr>
          <w:trHeight w:val="1091"/>
        </w:trPr>
        <w:tc>
          <w:tcPr>
            <w:tcW w:w="2829" w:type="dxa"/>
            <w:vAlign w:val="center"/>
          </w:tcPr>
          <w:p w14:paraId="5D866007" w14:textId="77777777" w:rsidR="00AA5C5B" w:rsidRPr="001B58D5" w:rsidRDefault="00AA5C5B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6D2E9F70">
              <w:rPr>
                <w:sz w:val="18"/>
                <w:szCs w:val="18"/>
              </w:rPr>
              <w:t>Semesterdaten zur Gastuniversität (Vorlesungsbeginn)</w:t>
            </w:r>
          </w:p>
        </w:tc>
        <w:tc>
          <w:tcPr>
            <w:tcW w:w="3544" w:type="dxa"/>
            <w:vAlign w:val="center"/>
          </w:tcPr>
          <w:p w14:paraId="071ECAE2" w14:textId="77777777" w:rsidR="00AA5C5B" w:rsidRPr="001B58D5" w:rsidRDefault="001B58D5" w:rsidP="000D55BE">
            <w:pPr>
              <w:pStyle w:val="berschrift1"/>
              <w:ind w:left="57"/>
              <w:rPr>
                <w:b w:val="0"/>
                <w:bCs w:val="0"/>
                <w:kern w:val="0"/>
                <w:sz w:val="18"/>
                <w:szCs w:val="18"/>
              </w:rPr>
            </w:pPr>
            <w:r>
              <w:rPr>
                <w:b w:val="0"/>
                <w:bCs w:val="0"/>
                <w:kern w:val="0"/>
                <w:sz w:val="18"/>
                <w:szCs w:val="18"/>
              </w:rPr>
              <w:t>D</w:t>
            </w:r>
            <w:r w:rsidR="00AA5C5B" w:rsidRPr="001B58D5">
              <w:rPr>
                <w:b w:val="0"/>
                <w:bCs w:val="0"/>
                <w:kern w:val="0"/>
                <w:sz w:val="18"/>
                <w:szCs w:val="18"/>
              </w:rPr>
              <w:t>aten Herbstsemester oder Frühjahrssemester bzw. Trimester</w:t>
            </w:r>
            <w:r w:rsidR="00AA5C5B" w:rsidRPr="001B58D5">
              <w:rPr>
                <w:b w:val="0"/>
                <w:bCs w:val="0"/>
                <w:kern w:val="0"/>
                <w:sz w:val="18"/>
                <w:szCs w:val="18"/>
              </w:rPr>
              <w:br/>
            </w:r>
            <w:r w:rsidR="00AA5C5B" w:rsidRPr="001B58D5">
              <w:rPr>
                <w:rFonts w:ascii="Wingdings" w:eastAsia="Wingdings" w:hAnsi="Wingdings" w:cs="Wingdings"/>
                <w:b w:val="0"/>
                <w:bCs w:val="0"/>
                <w:kern w:val="0"/>
                <w:sz w:val="18"/>
                <w:szCs w:val="18"/>
              </w:rPr>
              <w:t></w:t>
            </w:r>
            <w:r w:rsidR="002A2F73" w:rsidRPr="001B58D5">
              <w:rPr>
                <w:b w:val="0"/>
                <w:bCs w:val="0"/>
                <w:kern w:val="0"/>
                <w:sz w:val="18"/>
                <w:szCs w:val="18"/>
              </w:rPr>
              <w:t xml:space="preserve"> mit Link zur offiziellen Angabe</w:t>
            </w:r>
          </w:p>
        </w:tc>
        <w:sdt>
          <w:sdtPr>
            <w:rPr>
              <w:sz w:val="18"/>
              <w:szCs w:val="18"/>
            </w:rPr>
            <w:id w:val="1271360361"/>
            <w:placeholder>
              <w:docPart w:val="6A425DC0F91C4FD1A2040CD201D935CE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4359E784" w14:textId="77777777" w:rsidR="00AA5C5B" w:rsidRPr="001B58D5" w:rsidRDefault="004C4706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</w:tbl>
    <w:p w14:paraId="7C7628FD" w14:textId="77777777" w:rsidR="003A7E47" w:rsidRPr="003A7E47" w:rsidRDefault="003A7E47" w:rsidP="00290A49">
      <w:pPr>
        <w:spacing w:line="360" w:lineRule="auto"/>
        <w:rPr>
          <w:b/>
          <w:sz w:val="22"/>
          <w:szCs w:val="22"/>
        </w:rPr>
      </w:pPr>
    </w:p>
    <w:p w14:paraId="0D382CD9" w14:textId="511073D4" w:rsidR="002A2F73" w:rsidRPr="002A2F73" w:rsidRDefault="002A2F73" w:rsidP="002A2F73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 w:rsidRPr="002A2F73">
        <w:rPr>
          <w:b/>
          <w:sz w:val="22"/>
          <w:szCs w:val="22"/>
        </w:rPr>
        <w:t xml:space="preserve">Rechtliche Grundlagen und allgemeine Hinweise </w:t>
      </w:r>
    </w:p>
    <w:p w14:paraId="3F1D441E" w14:textId="5A2548E0" w:rsidR="002A2F73" w:rsidRPr="003F28D2" w:rsidRDefault="40ECE606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 w:rsidRPr="003F28D2">
        <w:rPr>
          <w:sz w:val="18"/>
          <w:szCs w:val="18"/>
        </w:rPr>
        <w:t xml:space="preserve">Die Richtlinien zur Anerkennung und Anrechnung von Studienleistungen an die Studiengänge und -programme der RWF UZH (RLA) vom </w:t>
      </w:r>
      <w:r w:rsidR="00C17AF7">
        <w:rPr>
          <w:sz w:val="18"/>
          <w:szCs w:val="18"/>
        </w:rPr>
        <w:t>1</w:t>
      </w:r>
      <w:r w:rsidRPr="003F28D2">
        <w:rPr>
          <w:sz w:val="18"/>
          <w:szCs w:val="18"/>
        </w:rPr>
        <w:t xml:space="preserve">. </w:t>
      </w:r>
      <w:r w:rsidR="00C17AF7">
        <w:rPr>
          <w:sz w:val="18"/>
          <w:szCs w:val="18"/>
        </w:rPr>
        <w:t>Juli</w:t>
      </w:r>
      <w:r w:rsidRPr="003F28D2">
        <w:rPr>
          <w:sz w:val="18"/>
          <w:szCs w:val="18"/>
        </w:rPr>
        <w:t xml:space="preserve"> 202</w:t>
      </w:r>
      <w:r w:rsidR="00C17AF7">
        <w:rPr>
          <w:sz w:val="18"/>
          <w:szCs w:val="18"/>
        </w:rPr>
        <w:t>4</w:t>
      </w:r>
      <w:r w:rsidRPr="003F28D2">
        <w:rPr>
          <w:sz w:val="18"/>
          <w:szCs w:val="18"/>
        </w:rPr>
        <w:t xml:space="preserve"> gelten als Grundlage dieses Formulars.</w:t>
      </w:r>
    </w:p>
    <w:p w14:paraId="60CB1115" w14:textId="533679BF" w:rsidR="2FA35626" w:rsidRPr="003F28D2" w:rsidRDefault="2FA35626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 w:rsidRPr="003F28D2">
        <w:rPr>
          <w:sz w:val="18"/>
          <w:szCs w:val="18"/>
        </w:rPr>
        <w:t xml:space="preserve">Die Anerkennungsbestätigung verleiht den Studierenden einen Anspruch auf Anerkennung der bestätigten </w:t>
      </w:r>
      <w:r w:rsidR="004E298F">
        <w:rPr>
          <w:sz w:val="18"/>
          <w:szCs w:val="18"/>
        </w:rPr>
        <w:t>Leistungen</w:t>
      </w:r>
      <w:r w:rsidRPr="003F28D2">
        <w:rPr>
          <w:sz w:val="18"/>
          <w:szCs w:val="18"/>
        </w:rPr>
        <w:t>, verpflichtet sie jedoch nicht</w:t>
      </w:r>
      <w:r w:rsidR="00157E88">
        <w:rPr>
          <w:sz w:val="18"/>
          <w:szCs w:val="18"/>
        </w:rPr>
        <w:t xml:space="preserve">, </w:t>
      </w:r>
      <w:r w:rsidR="004E298F">
        <w:rPr>
          <w:sz w:val="18"/>
          <w:szCs w:val="18"/>
        </w:rPr>
        <w:t>die bestätigten Leistungen anerkennen zu lassen.</w:t>
      </w:r>
    </w:p>
    <w:p w14:paraId="695B38D4" w14:textId="3A291685" w:rsidR="009C1018" w:rsidRPr="000A1841" w:rsidRDefault="009C1018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bookmarkStart w:id="0" w:name="_Hlk118217961"/>
      <w:r w:rsidRPr="003F28D2">
        <w:rPr>
          <w:sz w:val="18"/>
          <w:szCs w:val="18"/>
        </w:rPr>
        <w:t>An</w:t>
      </w:r>
      <w:r w:rsidR="004E298F">
        <w:rPr>
          <w:sz w:val="18"/>
          <w:szCs w:val="18"/>
        </w:rPr>
        <w:t>erkannte</w:t>
      </w:r>
      <w:r w:rsidRPr="003F28D2">
        <w:rPr>
          <w:sz w:val="18"/>
          <w:szCs w:val="18"/>
        </w:rPr>
        <w:t xml:space="preserve"> Module können nicht storniert werden. </w:t>
      </w:r>
    </w:p>
    <w:p w14:paraId="158C3FF8" w14:textId="25F09BF9" w:rsidR="000A1841" w:rsidRPr="003F28D2" w:rsidRDefault="000A1841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 w:rsidRPr="000A1841">
        <w:rPr>
          <w:rFonts w:eastAsia="Arial"/>
          <w:sz w:val="18"/>
          <w:szCs w:val="18"/>
        </w:rPr>
        <w:t>Es können nur Module anerkannt werden, welche in einem Studienabschluss verwertbar sind</w:t>
      </w:r>
      <w:r>
        <w:rPr>
          <w:rFonts w:eastAsia="Arial"/>
          <w:sz w:val="18"/>
          <w:szCs w:val="18"/>
        </w:rPr>
        <w:t>.</w:t>
      </w:r>
    </w:p>
    <w:p w14:paraId="6BA013ED" w14:textId="6369916A" w:rsidR="66F5DA85" w:rsidRPr="0070249C" w:rsidRDefault="66F5DA85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 w:rsidRPr="003F28D2">
        <w:rPr>
          <w:sz w:val="18"/>
          <w:szCs w:val="18"/>
        </w:rPr>
        <w:t>Die Noten der Studienleistungen von nichtschweizerischen Hochschulen werden mit „bestanden“ anerkannt</w:t>
      </w:r>
      <w:r w:rsidR="004E298F">
        <w:rPr>
          <w:sz w:val="18"/>
          <w:szCs w:val="18"/>
        </w:rPr>
        <w:t>.</w:t>
      </w:r>
    </w:p>
    <w:p w14:paraId="7FD325DB" w14:textId="2CE3FCA8" w:rsidR="0070249C" w:rsidRDefault="0070249C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bookmarkStart w:id="1" w:name="_Hlk120181095"/>
      <w:bookmarkStart w:id="2" w:name="_Hlk120180830"/>
      <w:r>
        <w:rPr>
          <w:rFonts w:eastAsia="Arial"/>
          <w:sz w:val="18"/>
          <w:szCs w:val="18"/>
        </w:rPr>
        <w:t>Für die Zuordnung des Semesters der Leistungserbringung sind folgende Daten massegebend:</w:t>
      </w:r>
    </w:p>
    <w:p w14:paraId="297FA2FD" w14:textId="1D61FE79" w:rsidR="0070249C" w:rsidRDefault="0070249C" w:rsidP="0070249C">
      <w:pPr>
        <w:pStyle w:val="Listenabsatz"/>
        <w:numPr>
          <w:ilvl w:val="1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>
        <w:rPr>
          <w:rFonts w:eastAsia="Arial"/>
          <w:sz w:val="18"/>
          <w:szCs w:val="18"/>
        </w:rPr>
        <w:t>1. August – 31. Januar: Herbstsemester</w:t>
      </w:r>
    </w:p>
    <w:p w14:paraId="536C2D7D" w14:textId="5268D6AA" w:rsidR="0070249C" w:rsidRPr="003F28D2" w:rsidRDefault="0070249C" w:rsidP="0070249C">
      <w:pPr>
        <w:pStyle w:val="Listenabsatz"/>
        <w:numPr>
          <w:ilvl w:val="1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>
        <w:rPr>
          <w:rFonts w:eastAsia="Arial"/>
          <w:sz w:val="18"/>
          <w:szCs w:val="18"/>
        </w:rPr>
        <w:t>1. Februar – 31. Juli: Frühjahrssemester</w:t>
      </w:r>
      <w:bookmarkEnd w:id="1"/>
    </w:p>
    <w:bookmarkEnd w:id="2"/>
    <w:p w14:paraId="77294F0D" w14:textId="6BE973C5" w:rsidR="66F5DA85" w:rsidRPr="003F28D2" w:rsidRDefault="66F5DA85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 w:rsidRPr="003F28D2">
        <w:rPr>
          <w:sz w:val="18"/>
          <w:szCs w:val="18"/>
        </w:rPr>
        <w:t xml:space="preserve">Absolvierte und anerkannte </w:t>
      </w:r>
      <w:r w:rsidR="001E2572">
        <w:rPr>
          <w:sz w:val="18"/>
          <w:szCs w:val="18"/>
        </w:rPr>
        <w:t>L</w:t>
      </w:r>
      <w:r w:rsidRPr="003F28D2">
        <w:rPr>
          <w:sz w:val="18"/>
          <w:szCs w:val="18"/>
        </w:rPr>
        <w:t xml:space="preserve">eistungen werden in chronologisch aufsteigender Reihenfolge an den Studienabschluss angerechnet (§ 48 Abs. 3 RVO). </w:t>
      </w:r>
      <w:r w:rsidR="004E298F">
        <w:rPr>
          <w:sz w:val="18"/>
          <w:szCs w:val="18"/>
        </w:rPr>
        <w:t xml:space="preserve">Fachfremde </w:t>
      </w:r>
      <w:r w:rsidRPr="003F28D2">
        <w:rPr>
          <w:sz w:val="18"/>
          <w:szCs w:val="18"/>
        </w:rPr>
        <w:t xml:space="preserve">Module werden nur angerechnet, wenn die für den Abschluss erforderlichen ECTS Credits nicht </w:t>
      </w:r>
      <w:r w:rsidR="004E298F" w:rsidRPr="003F28D2">
        <w:rPr>
          <w:sz w:val="18"/>
          <w:szCs w:val="18"/>
        </w:rPr>
        <w:t xml:space="preserve">durch die anrechenbaren </w:t>
      </w:r>
      <w:r w:rsidR="004E298F">
        <w:rPr>
          <w:sz w:val="18"/>
          <w:szCs w:val="18"/>
        </w:rPr>
        <w:t>rechtswissenschaftlichen Module</w:t>
      </w:r>
      <w:r w:rsidRPr="003F28D2">
        <w:rPr>
          <w:sz w:val="18"/>
          <w:szCs w:val="18"/>
        </w:rPr>
        <w:t xml:space="preserve"> erreicht werden (§ 45 Abs. 2 StudO).</w:t>
      </w:r>
    </w:p>
    <w:bookmarkEnd w:id="0"/>
    <w:p w14:paraId="06CA8B8E" w14:textId="64DA2409" w:rsidR="00941A16" w:rsidRPr="003F28D2" w:rsidRDefault="00941A16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sz w:val="18"/>
          <w:szCs w:val="18"/>
        </w:rPr>
      </w:pPr>
      <w:r w:rsidRPr="003F28D2">
        <w:rPr>
          <w:sz w:val="18"/>
          <w:szCs w:val="18"/>
        </w:rPr>
        <w:t>Dokumente, welche in einer anderen Sprache als Deutsch, Englisch, Französisch, Spanisch oder Italienisch vorliegen, müssen zusätzlich auf Deutsch oder Englisch übersetzt eingereicht werden.</w:t>
      </w:r>
    </w:p>
    <w:p w14:paraId="13751351" w14:textId="333D906D" w:rsidR="008A33A8" w:rsidRPr="003F28D2" w:rsidRDefault="008A33A8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sz w:val="18"/>
          <w:szCs w:val="18"/>
        </w:rPr>
      </w:pPr>
      <w:r w:rsidRPr="003F28D2">
        <w:rPr>
          <w:sz w:val="18"/>
          <w:szCs w:val="18"/>
        </w:rPr>
        <w:t xml:space="preserve">Falls sich während des Mobilitätsaufenthaltes relevante Tatsachen (Vorlesungsstoff, Anzahl Kreditpunkte etc.) ändern, ist </w:t>
      </w:r>
      <w:r w:rsidR="5BA09401" w:rsidRPr="003F28D2">
        <w:rPr>
          <w:sz w:val="18"/>
          <w:szCs w:val="18"/>
        </w:rPr>
        <w:t>der A</w:t>
      </w:r>
      <w:r w:rsidR="004E298F">
        <w:rPr>
          <w:sz w:val="18"/>
          <w:szCs w:val="18"/>
        </w:rPr>
        <w:t>nerkennung</w:t>
      </w:r>
      <w:r w:rsidR="5BA09401" w:rsidRPr="003F28D2">
        <w:rPr>
          <w:sz w:val="18"/>
          <w:szCs w:val="18"/>
        </w:rPr>
        <w:t>santrag umgehend anzupassen.</w:t>
      </w:r>
    </w:p>
    <w:p w14:paraId="269119AF" w14:textId="52970E0B" w:rsidR="005E1C1D" w:rsidRPr="003F28D2" w:rsidRDefault="004E298F" w:rsidP="00F43712">
      <w:pPr>
        <w:pStyle w:val="Listenabsatz"/>
        <w:numPr>
          <w:ilvl w:val="0"/>
          <w:numId w:val="2"/>
        </w:numPr>
        <w:ind w:right="709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Gegen </w:t>
      </w:r>
      <w:r w:rsidR="001E2572">
        <w:rPr>
          <w:sz w:val="18"/>
          <w:szCs w:val="18"/>
        </w:rPr>
        <w:t xml:space="preserve">den </w:t>
      </w:r>
      <w:r>
        <w:rPr>
          <w:sz w:val="18"/>
          <w:szCs w:val="18"/>
        </w:rPr>
        <w:t>Anerkennungsbescheid kann erst n</w:t>
      </w:r>
      <w:r w:rsidR="005E1C1D" w:rsidRPr="003F28D2">
        <w:rPr>
          <w:sz w:val="18"/>
          <w:szCs w:val="18"/>
        </w:rPr>
        <w:t xml:space="preserve">ach Erhalt des Leistungsausweises innert der angegebenen Frist Einsprache an den Fakultätsvorstand erhoben werden (vgl. § 58 RVO). </w:t>
      </w:r>
    </w:p>
    <w:p w14:paraId="06CC4E82" w14:textId="1E9072CE" w:rsidR="003960E8" w:rsidRPr="003F28D2" w:rsidRDefault="005E1C1D" w:rsidP="00FA25EC">
      <w:pPr>
        <w:ind w:right="709"/>
        <w:jc w:val="both"/>
        <w:rPr>
          <w:sz w:val="18"/>
          <w:szCs w:val="18"/>
        </w:rPr>
      </w:pPr>
      <w:r w:rsidRPr="003F28D2">
        <w:rPr>
          <w:sz w:val="18"/>
          <w:szCs w:val="18"/>
        </w:rPr>
        <w:t xml:space="preserve">  </w:t>
      </w:r>
    </w:p>
    <w:p w14:paraId="66EC75B7" w14:textId="3C60FBF9" w:rsidR="00207985" w:rsidRDefault="00207985" w:rsidP="00FA25EC">
      <w:pPr>
        <w:pStyle w:val="Listenabsatz"/>
        <w:numPr>
          <w:ilvl w:val="0"/>
          <w:numId w:val="1"/>
        </w:numPr>
        <w:spacing w:line="360" w:lineRule="auto"/>
        <w:ind w:right="709"/>
        <w:rPr>
          <w:b/>
          <w:bCs/>
          <w:sz w:val="22"/>
          <w:szCs w:val="22"/>
        </w:rPr>
      </w:pPr>
      <w:r w:rsidRPr="6D2E9F70">
        <w:rPr>
          <w:b/>
          <w:bCs/>
          <w:sz w:val="22"/>
          <w:szCs w:val="22"/>
        </w:rPr>
        <w:t>Vorgehen</w:t>
      </w:r>
    </w:p>
    <w:p w14:paraId="6FAF6488" w14:textId="0715B333" w:rsidR="004E298F" w:rsidRPr="004E298F" w:rsidRDefault="004E298F" w:rsidP="004E298F">
      <w:pPr>
        <w:spacing w:line="360" w:lineRule="auto"/>
        <w:ind w:left="360" w:right="709"/>
        <w:rPr>
          <w:sz w:val="18"/>
          <w:szCs w:val="18"/>
        </w:rPr>
      </w:pPr>
      <w:r w:rsidRPr="004E298F">
        <w:rPr>
          <w:sz w:val="18"/>
          <w:szCs w:val="18"/>
        </w:rPr>
        <w:t>Die Anerkennung von Leistungen aus der Mobilität erfolgt in vier Schritten</w:t>
      </w:r>
      <w:r>
        <w:rPr>
          <w:sz w:val="18"/>
          <w:szCs w:val="18"/>
        </w:rPr>
        <w:t>:</w:t>
      </w:r>
    </w:p>
    <w:p w14:paraId="175F8622" w14:textId="6688691E" w:rsidR="00C11393" w:rsidRPr="00C11393" w:rsidRDefault="004E298F" w:rsidP="00C17AF7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  <w:r w:rsidRPr="00A17137">
        <w:rPr>
          <w:b/>
          <w:bCs/>
          <w:sz w:val="18"/>
          <w:szCs w:val="18"/>
        </w:rPr>
        <w:t>Antrag</w:t>
      </w:r>
      <w:r w:rsidR="00A17137">
        <w:rPr>
          <w:sz w:val="18"/>
          <w:szCs w:val="18"/>
        </w:rPr>
        <w:t xml:space="preserve">: Reichen Sie das ausgefüllte </w:t>
      </w:r>
      <w:r w:rsidR="009D43F0">
        <w:rPr>
          <w:sz w:val="18"/>
          <w:szCs w:val="18"/>
        </w:rPr>
        <w:t>«</w:t>
      </w:r>
      <w:r w:rsidR="00A17137">
        <w:rPr>
          <w:sz w:val="18"/>
          <w:szCs w:val="18"/>
        </w:rPr>
        <w:t xml:space="preserve">Anerkennungsformular </w:t>
      </w:r>
      <w:r w:rsidR="009D43F0">
        <w:rPr>
          <w:sz w:val="18"/>
          <w:szCs w:val="18"/>
        </w:rPr>
        <w:t xml:space="preserve">BLaw» </w:t>
      </w:r>
      <w:r w:rsidR="00A17137">
        <w:rPr>
          <w:sz w:val="18"/>
          <w:szCs w:val="18"/>
        </w:rPr>
        <w:t xml:space="preserve">als </w:t>
      </w:r>
      <w:r w:rsidR="00A17137" w:rsidRPr="00A17137">
        <w:rPr>
          <w:b/>
          <w:bCs/>
          <w:sz w:val="18"/>
          <w:szCs w:val="18"/>
        </w:rPr>
        <w:t xml:space="preserve">Worddatei </w:t>
      </w:r>
      <w:r w:rsidR="00A17137">
        <w:rPr>
          <w:sz w:val="18"/>
          <w:szCs w:val="18"/>
        </w:rPr>
        <w:t xml:space="preserve">über das Kontaktformular </w:t>
      </w:r>
      <w:r w:rsidR="00A17137" w:rsidRPr="00A17137">
        <w:rPr>
          <w:sz w:val="18"/>
          <w:szCs w:val="18"/>
        </w:rPr>
        <w:t>(Rubrik «Anerkennung und Anrechnung von Studienleistungen») beim Student Center ein. Der Antrag wird nur bei Vollständigkeit der Daten bearbeitet, ansonsten wird er zur Ergänzung zurückgewiesen.</w:t>
      </w:r>
      <w:r w:rsidR="00C11393">
        <w:rPr>
          <w:sz w:val="18"/>
          <w:szCs w:val="18"/>
        </w:rPr>
        <w:t xml:space="preserve"> </w:t>
      </w:r>
    </w:p>
    <w:p w14:paraId="5D35CA90" w14:textId="4D2BE2C4" w:rsidR="2EA7BEA5" w:rsidRPr="00A17137" w:rsidRDefault="00A17137" w:rsidP="00FA25EC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  <w:r w:rsidRPr="00A17137">
        <w:rPr>
          <w:b/>
          <w:bCs/>
          <w:sz w:val="18"/>
          <w:szCs w:val="18"/>
        </w:rPr>
        <w:t>Bestätigung</w:t>
      </w:r>
      <w:r>
        <w:rPr>
          <w:sz w:val="18"/>
          <w:szCs w:val="18"/>
        </w:rPr>
        <w:t>:</w:t>
      </w:r>
      <w:r w:rsidR="2EA7BEA5" w:rsidRPr="003F28D2">
        <w:rPr>
          <w:sz w:val="18"/>
          <w:szCs w:val="18"/>
        </w:rPr>
        <w:t xml:space="preserve"> </w:t>
      </w:r>
      <w:r w:rsidRPr="00A17137">
        <w:rPr>
          <w:sz w:val="18"/>
          <w:szCs w:val="18"/>
        </w:rPr>
        <w:t>Der Antrag wird vom Student Center geprüft und die Anerkennbarkeit der Module verbindlich bestätig</w:t>
      </w:r>
      <w:r>
        <w:rPr>
          <w:sz w:val="18"/>
          <w:szCs w:val="18"/>
        </w:rPr>
        <w:t>t.</w:t>
      </w:r>
    </w:p>
    <w:p w14:paraId="2A5E5139" w14:textId="3FD70B1C" w:rsidR="00A17137" w:rsidRPr="00C11393" w:rsidRDefault="00A17137" w:rsidP="00FA25EC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rFonts w:eastAsia="Arial"/>
          <w:color w:val="000000" w:themeColor="text1"/>
          <w:sz w:val="18"/>
          <w:szCs w:val="18"/>
        </w:rPr>
      </w:pPr>
      <w:r w:rsidRPr="00A17137">
        <w:rPr>
          <w:b/>
          <w:bCs/>
          <w:sz w:val="18"/>
          <w:szCs w:val="18"/>
        </w:rPr>
        <w:t>Anerkennungsgesuch:</w:t>
      </w:r>
      <w:r>
        <w:rPr>
          <w:sz w:val="18"/>
          <w:szCs w:val="18"/>
        </w:rPr>
        <w:t xml:space="preserve"> </w:t>
      </w:r>
      <w:r w:rsidRPr="00A17137">
        <w:rPr>
          <w:sz w:val="18"/>
          <w:szCs w:val="18"/>
        </w:rPr>
        <w:t>Reichen Sie nach dem Mobilitätsaufenthalt</w:t>
      </w:r>
      <w:r w:rsidR="00C11393">
        <w:rPr>
          <w:sz w:val="18"/>
          <w:szCs w:val="18"/>
        </w:rPr>
        <w:t xml:space="preserve"> </w:t>
      </w:r>
      <w:r w:rsidRPr="00A17137">
        <w:rPr>
          <w:sz w:val="18"/>
          <w:szCs w:val="18"/>
        </w:rPr>
        <w:t>die Bestätigung erneut per Kontaktformular ein. Kreuzen Sie die Module</w:t>
      </w:r>
      <w:r w:rsidR="00C17AF7">
        <w:rPr>
          <w:sz w:val="18"/>
          <w:szCs w:val="18"/>
        </w:rPr>
        <w:t xml:space="preserve"> an</w:t>
      </w:r>
      <w:r w:rsidRPr="00A17137">
        <w:rPr>
          <w:sz w:val="18"/>
          <w:szCs w:val="18"/>
        </w:rPr>
        <w:t>, welche anerkannt werden sollen. Legen Sie den Leistungsausweis der Gastuniversität als PDF bei</w:t>
      </w:r>
      <w:r>
        <w:rPr>
          <w:sz w:val="18"/>
          <w:szCs w:val="18"/>
        </w:rPr>
        <w:t>.</w:t>
      </w:r>
    </w:p>
    <w:p w14:paraId="72ACB261" w14:textId="04A56F24" w:rsidR="00C11393" w:rsidRPr="00A17137" w:rsidRDefault="00C11393" w:rsidP="00FA25EC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rFonts w:eastAsia="Arial"/>
          <w:color w:val="000000" w:themeColor="text1"/>
          <w:sz w:val="18"/>
          <w:szCs w:val="18"/>
        </w:rPr>
      </w:pPr>
      <w:r w:rsidRPr="00A17137">
        <w:rPr>
          <w:rFonts w:eastAsia="Arial"/>
          <w:b/>
          <w:bCs/>
          <w:color w:val="000000" w:themeColor="text1"/>
          <w:sz w:val="18"/>
          <w:szCs w:val="18"/>
        </w:rPr>
        <w:t>Anerkennungsbescheid</w:t>
      </w:r>
      <w:r>
        <w:rPr>
          <w:rFonts w:eastAsia="Arial"/>
          <w:color w:val="000000" w:themeColor="text1"/>
          <w:sz w:val="18"/>
          <w:szCs w:val="18"/>
        </w:rPr>
        <w:t>:</w:t>
      </w:r>
      <w:r w:rsidRPr="00A17137">
        <w:t xml:space="preserve"> </w:t>
      </w:r>
      <w:r w:rsidRPr="00A17137">
        <w:rPr>
          <w:sz w:val="18"/>
          <w:szCs w:val="18"/>
        </w:rPr>
        <w:t xml:space="preserve">Nachdem die Studienleistungen anerkannt wurden, folgt eine Mitteilung vom Student Center. </w:t>
      </w:r>
      <w:r w:rsidR="00C17AF7" w:rsidRPr="00C17AF7">
        <w:rPr>
          <w:sz w:val="18"/>
          <w:szCs w:val="18"/>
        </w:rPr>
        <w:t xml:space="preserve">Die Module können </w:t>
      </w:r>
      <w:r w:rsidR="00C17AF7">
        <w:rPr>
          <w:sz w:val="18"/>
          <w:szCs w:val="18"/>
        </w:rPr>
        <w:t xml:space="preserve">in der Folge </w:t>
      </w:r>
      <w:r w:rsidR="00C17AF7" w:rsidRPr="00C17AF7">
        <w:rPr>
          <w:sz w:val="18"/>
          <w:szCs w:val="18"/>
        </w:rPr>
        <w:t>im Studierendenportal (https://www.students.uzh.ch/de.html) sowie in der UZH now-App (https://www.app.uzh.ch/de.html) eingesehen werden.</w:t>
      </w:r>
    </w:p>
    <w:p w14:paraId="38AB4954" w14:textId="77777777" w:rsidR="00C11393" w:rsidRDefault="00C11393" w:rsidP="004552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</w:p>
    <w:tbl>
      <w:tblPr>
        <w:tblStyle w:val="Tabellenraster"/>
        <w:tblpPr w:leftFromText="141" w:rightFromText="141" w:vertAnchor="text" w:horzAnchor="page" w:tblpX="1013" w:tblpY="-115"/>
        <w:tblW w:w="14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2"/>
        <w:gridCol w:w="2409"/>
        <w:gridCol w:w="1276"/>
        <w:gridCol w:w="1276"/>
        <w:gridCol w:w="850"/>
        <w:gridCol w:w="3828"/>
        <w:gridCol w:w="2409"/>
      </w:tblGrid>
      <w:tr w:rsidR="000A1841" w14:paraId="05473632" w14:textId="77777777" w:rsidTr="00E43EEB">
        <w:trPr>
          <w:trHeight w:val="1813"/>
        </w:trPr>
        <w:tc>
          <w:tcPr>
            <w:tcW w:w="2122" w:type="dxa"/>
          </w:tcPr>
          <w:p w14:paraId="48D61B02" w14:textId="77777777" w:rsidR="000A1841" w:rsidRPr="001B58D5" w:rsidRDefault="000A1841" w:rsidP="000D55BE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Modultitel</w:t>
            </w:r>
          </w:p>
          <w:p w14:paraId="58D70A18" w14:textId="77777777" w:rsidR="000A1841" w:rsidRPr="001B58D5" w:rsidRDefault="000A1841" w:rsidP="000D55BE">
            <w:pPr>
              <w:spacing w:line="276" w:lineRule="auto"/>
              <w:ind w:left="57"/>
              <w:rPr>
                <w:sz w:val="18"/>
                <w:szCs w:val="18"/>
              </w:rPr>
            </w:pPr>
            <w:r w:rsidRPr="001B58D5">
              <w:rPr>
                <w:rFonts w:ascii="Wingdings" w:eastAsia="Wingdings" w:hAnsi="Wingdings" w:cs="Wingdings"/>
                <w:sz w:val="18"/>
                <w:szCs w:val="18"/>
              </w:rPr>
              <w:t></w:t>
            </w:r>
            <w:r w:rsidRPr="001B58D5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Bezeichnung und Code der Lehrveranstaltung oder Bezeichnung Praktikum</w:t>
            </w:r>
          </w:p>
        </w:tc>
        <w:tc>
          <w:tcPr>
            <w:tcW w:w="2409" w:type="dxa"/>
          </w:tcPr>
          <w:p w14:paraId="4CAB29E9" w14:textId="77777777" w:rsidR="000A1841" w:rsidRPr="001B58D5" w:rsidRDefault="000A1841" w:rsidP="000D55BE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 w:rsidRPr="001B58D5">
              <w:rPr>
                <w:b/>
                <w:sz w:val="18"/>
                <w:szCs w:val="18"/>
              </w:rPr>
              <w:t xml:space="preserve">Detaillierte Inhaltsangabe des </w:t>
            </w:r>
            <w:r>
              <w:rPr>
                <w:b/>
                <w:sz w:val="18"/>
                <w:szCs w:val="18"/>
              </w:rPr>
              <w:t>M</w:t>
            </w:r>
            <w:r w:rsidRPr="001B58D5">
              <w:rPr>
                <w:b/>
                <w:sz w:val="18"/>
                <w:szCs w:val="18"/>
              </w:rPr>
              <w:t>oduls</w:t>
            </w:r>
          </w:p>
          <w:p w14:paraId="5D73BEC3" w14:textId="77777777" w:rsidR="000A1841" w:rsidRPr="001B58D5" w:rsidRDefault="000A1841" w:rsidP="000D55BE">
            <w:pPr>
              <w:spacing w:line="276" w:lineRule="auto"/>
              <w:ind w:left="57" w:right="-9"/>
              <w:rPr>
                <w:sz w:val="18"/>
                <w:szCs w:val="18"/>
              </w:rPr>
            </w:pPr>
            <w:r w:rsidRPr="6D2E9F70">
              <w:rPr>
                <w:rFonts w:ascii="Wingdings" w:eastAsia="Wingdings" w:hAnsi="Wingdings" w:cs="Wingdings"/>
                <w:sz w:val="18"/>
                <w:szCs w:val="18"/>
              </w:rPr>
              <w:t></w:t>
            </w:r>
            <w:r w:rsidRPr="6D2E9F70">
              <w:rPr>
                <w:sz w:val="18"/>
                <w:szCs w:val="18"/>
              </w:rPr>
              <w:t xml:space="preserve"> Link zum Inhalt ODER Verweis auf Dokument im Anhang </w:t>
            </w:r>
          </w:p>
        </w:tc>
        <w:tc>
          <w:tcPr>
            <w:tcW w:w="1276" w:type="dxa"/>
          </w:tcPr>
          <w:p w14:paraId="4F66A42E" w14:textId="1D780125" w:rsidR="000A1841" w:rsidRPr="00BB299E" w:rsidRDefault="000A1841" w:rsidP="00BB299E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Studien</w:t>
            </w:r>
            <w:r w:rsidRPr="001B58D5">
              <w:rPr>
                <w:b/>
                <w:sz w:val="18"/>
                <w:szCs w:val="18"/>
              </w:rPr>
              <w:t>stufe</w:t>
            </w:r>
            <w:r>
              <w:rPr>
                <w:b/>
                <w:sz w:val="18"/>
                <w:szCs w:val="18"/>
              </w:rPr>
              <w:t xml:space="preserve"> des Moduls an der Gast-universität </w:t>
            </w:r>
            <w:r w:rsidRPr="001B58D5">
              <w:rPr>
                <w:b/>
                <w:sz w:val="18"/>
                <w:szCs w:val="18"/>
              </w:rPr>
              <w:t>(BA / MA)</w:t>
            </w:r>
          </w:p>
        </w:tc>
        <w:tc>
          <w:tcPr>
            <w:tcW w:w="1276" w:type="dxa"/>
          </w:tcPr>
          <w:p w14:paraId="2FB5649C" w14:textId="77777777" w:rsidR="000A1841" w:rsidRPr="001B58D5" w:rsidRDefault="000A1841" w:rsidP="000D55BE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Anerkennung als…</w:t>
            </w:r>
          </w:p>
        </w:tc>
        <w:tc>
          <w:tcPr>
            <w:tcW w:w="850" w:type="dxa"/>
          </w:tcPr>
          <w:p w14:paraId="5CE17DBA" w14:textId="77777777" w:rsidR="000A1841" w:rsidRDefault="000A1841" w:rsidP="000D55BE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Credits </w:t>
            </w:r>
            <w:r w:rsidRPr="001B58D5">
              <w:rPr>
                <w:sz w:val="18"/>
                <w:szCs w:val="18"/>
              </w:rPr>
              <w:t>gemäss Gastuni</w:t>
            </w:r>
            <w:r>
              <w:rPr>
                <w:sz w:val="18"/>
                <w:szCs w:val="18"/>
              </w:rPr>
              <w:t>-</w:t>
            </w:r>
            <w:r w:rsidRPr="001B58D5">
              <w:rPr>
                <w:sz w:val="18"/>
                <w:szCs w:val="18"/>
              </w:rPr>
              <w:t>versität</w:t>
            </w:r>
          </w:p>
          <w:p w14:paraId="51A1263B" w14:textId="23787B56" w:rsidR="000A1841" w:rsidRPr="001B58D5" w:rsidRDefault="000A1841" w:rsidP="000D55BE">
            <w:pPr>
              <w:spacing w:before="240"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3828" w:type="dxa"/>
            <w:shd w:val="clear" w:color="auto" w:fill="DBE5F1" w:themeFill="accent1" w:themeFillTint="33"/>
          </w:tcPr>
          <w:p w14:paraId="2E448139" w14:textId="77777777" w:rsidR="000A1841" w:rsidRPr="001B58D5" w:rsidRDefault="000A1841" w:rsidP="00F43712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Anerkennungs</w:t>
            </w:r>
            <w:r w:rsidRPr="001B58D5">
              <w:rPr>
                <w:b/>
                <w:sz w:val="18"/>
                <w:szCs w:val="18"/>
              </w:rPr>
              <w:t>bestätigung</w:t>
            </w:r>
          </w:p>
          <w:p w14:paraId="151E2EBE" w14:textId="77777777" w:rsidR="000A1841" w:rsidRPr="001B58D5" w:rsidRDefault="000A1841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r w:rsidRPr="001B58D5">
              <w:rPr>
                <w:rFonts w:ascii="Wingdings" w:eastAsia="Wingdings" w:hAnsi="Wingdings" w:cs="Wingdings"/>
                <w:sz w:val="18"/>
                <w:szCs w:val="18"/>
              </w:rPr>
              <w:t></w:t>
            </w:r>
            <w:r w:rsidRPr="001B58D5">
              <w:rPr>
                <w:sz w:val="18"/>
                <w:szCs w:val="18"/>
              </w:rPr>
              <w:t xml:space="preserve"> </w:t>
            </w:r>
            <w:proofErr w:type="gramStart"/>
            <w:r w:rsidRPr="001B58D5">
              <w:rPr>
                <w:sz w:val="18"/>
                <w:szCs w:val="18"/>
              </w:rPr>
              <w:t>Wird</w:t>
            </w:r>
            <w:proofErr w:type="gramEnd"/>
            <w:r w:rsidRPr="001B58D5">
              <w:rPr>
                <w:sz w:val="18"/>
                <w:szCs w:val="18"/>
              </w:rPr>
              <w:t xml:space="preserve"> von der RWF ausgefüllt</w:t>
            </w:r>
          </w:p>
        </w:tc>
        <w:tc>
          <w:tcPr>
            <w:tcW w:w="2409" w:type="dxa"/>
            <w:shd w:val="clear" w:color="auto" w:fill="FDE9D9" w:themeFill="accent6" w:themeFillTint="33"/>
          </w:tcPr>
          <w:p w14:paraId="41F3E9FE" w14:textId="77777777" w:rsidR="000A1841" w:rsidRPr="001B58D5" w:rsidRDefault="000A1841" w:rsidP="00F43712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Anerkennungs</w:t>
            </w:r>
            <w:r w:rsidRPr="001B58D5">
              <w:rPr>
                <w:b/>
                <w:sz w:val="18"/>
                <w:szCs w:val="18"/>
              </w:rPr>
              <w:t>gesuch</w:t>
            </w:r>
          </w:p>
          <w:p w14:paraId="45648D3D" w14:textId="77777777" w:rsidR="000A1841" w:rsidRPr="001B58D5" w:rsidRDefault="000A1841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</w:tr>
      <w:tr w:rsidR="000A1841" w14:paraId="64D34AE6" w14:textId="77777777" w:rsidTr="00E43EEB">
        <w:trPr>
          <w:trHeight w:val="624"/>
        </w:trPr>
        <w:sdt>
          <w:sdtPr>
            <w:rPr>
              <w:sz w:val="18"/>
              <w:szCs w:val="18"/>
            </w:rPr>
            <w:id w:val="802434423"/>
            <w:placeholder>
              <w:docPart w:val="2E5115F90AF4425A8BB960846869ED23"/>
            </w:placeholder>
            <w:showingPlcHdr/>
            <w:text/>
          </w:sdtPr>
          <w:sdtEndPr/>
          <w:sdtContent>
            <w:tc>
              <w:tcPr>
                <w:tcW w:w="2122" w:type="dxa"/>
                <w:vAlign w:val="center"/>
              </w:tcPr>
              <w:p w14:paraId="17F6CE38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009090466"/>
            <w:placeholder>
              <w:docPart w:val="44391EC0FB3E4DEC8C35E2F86CC343F9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7251FAB4" w14:textId="77777777" w:rsidR="000A1841" w:rsidRPr="001B58D5" w:rsidRDefault="000A1841" w:rsidP="003922BC">
                <w:pPr>
                  <w:spacing w:line="276" w:lineRule="auto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649327461"/>
            <w:placeholder>
              <w:docPart w:val="BD43365A21C346CA88B79D69EFA10D91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4E0BCCB7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tc>
          <w:tcPr>
            <w:tcW w:w="1276" w:type="dxa"/>
            <w:vAlign w:val="center"/>
          </w:tcPr>
          <w:p w14:paraId="35B9761A" w14:textId="77777777" w:rsidR="000A1841" w:rsidRPr="001B58D5" w:rsidRDefault="00EB2825" w:rsidP="000D55BE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638491548"/>
                <w:placeholder>
                  <w:docPart w:val="E4358E5512DB4B8AA66680639E0E8949"/>
                </w:placeholder>
                <w:showingPlcHdr/>
                <w:dropDownList>
                  <w:listItem w:value="Wählen Sie ein Element aus."/>
                  <w:listItem w:displayText="PM Handels- und Wirtschaftsrecht I (nur CH-Mobilität)" w:value="PM Handels- und Wirtschaftsrecht I (nur CH-Mobilität)"/>
                  <w:listItem w:displayText="PM Internationales Privatrecht (nur CH-Mobilität)" w:value="PM Internationales Privatrecht (nur CH-Mobilität)"/>
                  <w:listItem w:displayText="PM Öffentliches Recht II (nur CH-Mobilität)" w:value="PM Öffentliches Recht II (nur CH-Mobilität)"/>
                  <w:listItem w:displayText="PM Privatrecht II (nur CH-Mobilität)" w:value="PM Privatrecht II (nur CH-Mobilität)"/>
                  <w:listItem w:displayText="PM Privatrecht III (nur CH-Mobilität)" w:value="PM Privatrecht III (nur CH-Mobilität)"/>
                  <w:listItem w:displayText="PM Strafrecht II (nur CH-Mobilität)" w:value="PM Strafrecht II (nur CH-Mobilität)"/>
                  <w:listItem w:displayText="PM Völkerrecht/Europarecht" w:value="PM Völkerrecht/Europarecht"/>
                  <w:listItem w:displayText="WPM Grundlagen" w:value="WPM Grundlagen"/>
                  <w:listItem w:displayText="WPM OR/ZGB" w:value="WPM OR/ZGB"/>
                  <w:listItem w:displayText="Fallbearbeitung Öffentliches Recht/Strafrecht" w:value="Fallbearbeitung Öffentliches Recht/Strafrecht"/>
                  <w:listItem w:displayText="Fallbearbeitung Privatrecht" w:value="Fallbearbeitung Privatrecht"/>
                  <w:listItem w:displayText="WM rechtswissenschaftlich" w:value="WM rechtswissenschaftlich"/>
                  <w:listItem w:displayText="WM fachfremd (max. 6 ECTS)" w:value="WM fachfremd (max. 6 ECTS)"/>
                </w:dropDownList>
              </w:sdtPr>
              <w:sdtEndPr/>
              <w:sdtContent>
                <w:r w:rsidR="000A1841" w:rsidRPr="00195ED5">
                  <w:rPr>
                    <w:rStyle w:val="Platzhaltertext"/>
                  </w:rPr>
                  <w:t>Wählen Sie ein Element aus.</w:t>
                </w:r>
              </w:sdtContent>
            </w:sdt>
          </w:p>
        </w:tc>
        <w:sdt>
          <w:sdtPr>
            <w:rPr>
              <w:sz w:val="18"/>
              <w:szCs w:val="18"/>
            </w:rPr>
            <w:id w:val="-1478286857"/>
            <w:placeholder>
              <w:docPart w:val="6D0ACF47148E4443AD2D0B36886FE9ED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26F49352" w14:textId="77777777" w:rsidR="000A1841" w:rsidRPr="001B58D5" w:rsidRDefault="000A1841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1472335839"/>
            <w:lock w:val="contentLocked"/>
            <w:placeholder>
              <w:docPart w:val="C8F1A8A472584D88A59643366727A31E"/>
            </w:placeholder>
            <w:showingPlcHdr/>
            <w:text/>
          </w:sdtPr>
          <w:sdtEndPr/>
          <w:sdtContent>
            <w:tc>
              <w:tcPr>
                <w:tcW w:w="3828" w:type="dxa"/>
                <w:shd w:val="clear" w:color="auto" w:fill="DBE5F1" w:themeFill="accent1" w:themeFillTint="33"/>
                <w:vAlign w:val="center"/>
              </w:tcPr>
              <w:p w14:paraId="0FC47C65" w14:textId="77777777" w:rsidR="000A1841" w:rsidRPr="001B58D5" w:rsidRDefault="000A1841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2409" w:type="dxa"/>
            <w:shd w:val="clear" w:color="auto" w:fill="FDE9D9" w:themeFill="accent6" w:themeFillTint="33"/>
            <w:vAlign w:val="center"/>
          </w:tcPr>
          <w:p w14:paraId="7FE4ECBA" w14:textId="77777777" w:rsidR="000A1841" w:rsidRPr="001B58D5" w:rsidRDefault="00EB2825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864106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1841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0A1841">
              <w:rPr>
                <w:sz w:val="18"/>
                <w:szCs w:val="18"/>
              </w:rPr>
              <w:t xml:space="preserve"> bitte anerkennen</w:t>
            </w:r>
          </w:p>
        </w:tc>
      </w:tr>
      <w:tr w:rsidR="000A1841" w14:paraId="1AADD48F" w14:textId="77777777" w:rsidTr="00E43EEB">
        <w:trPr>
          <w:trHeight w:val="624"/>
        </w:trPr>
        <w:sdt>
          <w:sdtPr>
            <w:rPr>
              <w:sz w:val="18"/>
              <w:szCs w:val="18"/>
            </w:rPr>
            <w:id w:val="1947039198"/>
            <w:placeholder>
              <w:docPart w:val="FFE5800410CB47A784290640E84E42D8"/>
            </w:placeholder>
            <w:showingPlcHdr/>
            <w:text/>
          </w:sdtPr>
          <w:sdtEndPr/>
          <w:sdtContent>
            <w:tc>
              <w:tcPr>
                <w:tcW w:w="2122" w:type="dxa"/>
                <w:vAlign w:val="center"/>
              </w:tcPr>
              <w:p w14:paraId="18ED49BA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806054995"/>
            <w:placeholder>
              <w:docPart w:val="6BC029CA75AF40B2A60C6D9F707FFF90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623214D3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25955997"/>
            <w:placeholder>
              <w:docPart w:val="9725EC31FFB14584AF9A2C3C839CF4CB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3655BB98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tc>
          <w:tcPr>
            <w:tcW w:w="1276" w:type="dxa"/>
            <w:vAlign w:val="center"/>
          </w:tcPr>
          <w:p w14:paraId="120A8100" w14:textId="77777777" w:rsidR="000A1841" w:rsidRPr="001B58D5" w:rsidRDefault="00EB2825" w:rsidP="000D55BE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059383987"/>
                <w:placeholder>
                  <w:docPart w:val="88B9FE92A6C04FD4A077C3225A42E9AD"/>
                </w:placeholder>
                <w:showingPlcHdr/>
                <w:dropDownList>
                  <w:listItem w:value="Wählen Sie ein Element aus."/>
                  <w:listItem w:displayText="PM Handels- und Wirtschaftsrecht I (nur CH-Mobilität)" w:value="PM Handels- und Wirtschaftsrecht I (nur CH-Mobilität)"/>
                  <w:listItem w:displayText="PM Internationales Privatrecht (nur CH-Mobilität)" w:value="PM Internationales Privatrecht (nur CH-Mobilität)"/>
                  <w:listItem w:displayText="PM Öffentliches Recht II (nur CH-Mobilität)" w:value="PM Öffentliches Recht II (nur CH-Mobilität)"/>
                  <w:listItem w:displayText="PM Privatrecht II (nur CH-Mobilität)" w:value="PM Privatrecht II (nur CH-Mobilität)"/>
                  <w:listItem w:displayText="PM Privatrecht III (nur CH-Mobilität)" w:value="PM Privatrecht III (nur CH-Mobilität)"/>
                  <w:listItem w:displayText="PM Strafrecht II (nur CH-Mobilität)" w:value="PM Strafrecht II (nur CH-Mobilität)"/>
                  <w:listItem w:displayText="PM Völkerrecht/Europarecht" w:value="PM Völkerrecht/Europarecht"/>
                  <w:listItem w:displayText="WPM Grundlagen" w:value="WPM Grundlagen"/>
                  <w:listItem w:displayText="WPM OR/ZGB" w:value="WPM OR/ZGB"/>
                  <w:listItem w:displayText="Fallbearbeitung Öffentliches Recht/Strafrecht" w:value="Fallbearbeitung Öffentliches Recht/Strafrecht"/>
                  <w:listItem w:displayText="Fallbearbeitung Privatrecht" w:value="Fallbearbeitung Privatrecht"/>
                  <w:listItem w:displayText="WM rechtswissenschaftlich" w:value="WM rechtswissenschaftlich"/>
                  <w:listItem w:displayText="Juristisches Praktikum" w:value="Juristisches Praktikum"/>
                  <w:listItem w:displayText="WM ausserfakultär (max. 6 ECTS)" w:value="WM ausserfakultär (max. 6 ECTS)"/>
                </w:dropDownList>
              </w:sdtPr>
              <w:sdtEndPr/>
              <w:sdtContent>
                <w:r w:rsidR="000A1841" w:rsidRPr="00195ED5">
                  <w:rPr>
                    <w:rStyle w:val="Platzhaltertext"/>
                  </w:rPr>
                  <w:t>Wählen Sie ein Element aus.</w:t>
                </w:r>
              </w:sdtContent>
            </w:sdt>
            <w:r w:rsidR="000A1841" w:rsidDel="00935F89">
              <w:rPr>
                <w:sz w:val="18"/>
                <w:szCs w:val="18"/>
              </w:rPr>
              <w:t xml:space="preserve"> </w:t>
            </w:r>
          </w:p>
        </w:tc>
        <w:sdt>
          <w:sdtPr>
            <w:rPr>
              <w:sz w:val="18"/>
              <w:szCs w:val="18"/>
            </w:rPr>
            <w:id w:val="326022924"/>
            <w:placeholder>
              <w:docPart w:val="F965BAE40CE34028B444FB83E6183D68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38039B1E" w14:textId="77777777" w:rsidR="000A1841" w:rsidRPr="001B58D5" w:rsidRDefault="000A1841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-1247262501"/>
            <w:lock w:val="contentLocked"/>
            <w:placeholder>
              <w:docPart w:val="72C0BF41610F40AA8F225E072A12DC73"/>
            </w:placeholder>
            <w:showingPlcHdr/>
            <w:text/>
          </w:sdtPr>
          <w:sdtEndPr/>
          <w:sdtContent>
            <w:tc>
              <w:tcPr>
                <w:tcW w:w="3828" w:type="dxa"/>
                <w:shd w:val="clear" w:color="auto" w:fill="DBE5F1" w:themeFill="accent1" w:themeFillTint="33"/>
                <w:vAlign w:val="center"/>
              </w:tcPr>
              <w:p w14:paraId="7D6297A0" w14:textId="77777777" w:rsidR="000A1841" w:rsidRPr="001B58D5" w:rsidRDefault="000A1841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2409" w:type="dxa"/>
            <w:shd w:val="clear" w:color="auto" w:fill="FDE9D9" w:themeFill="accent6" w:themeFillTint="33"/>
            <w:vAlign w:val="center"/>
          </w:tcPr>
          <w:p w14:paraId="4A5FCB23" w14:textId="77777777" w:rsidR="000A1841" w:rsidRPr="001B58D5" w:rsidRDefault="00EB2825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221094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1841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0A1841">
              <w:rPr>
                <w:sz w:val="18"/>
                <w:szCs w:val="18"/>
              </w:rPr>
              <w:t xml:space="preserve"> </w:t>
            </w:r>
            <w:r w:rsidR="000A1841" w:rsidRPr="001B58D5">
              <w:rPr>
                <w:sz w:val="18"/>
                <w:szCs w:val="18"/>
              </w:rPr>
              <w:t xml:space="preserve">bitte </w:t>
            </w:r>
            <w:r w:rsidR="000A1841">
              <w:rPr>
                <w:sz w:val="18"/>
                <w:szCs w:val="18"/>
              </w:rPr>
              <w:t>anerkennen</w:t>
            </w:r>
          </w:p>
        </w:tc>
      </w:tr>
      <w:tr w:rsidR="000A1841" w14:paraId="22F70105" w14:textId="77777777" w:rsidTr="00E43EEB">
        <w:trPr>
          <w:trHeight w:val="624"/>
        </w:trPr>
        <w:sdt>
          <w:sdtPr>
            <w:rPr>
              <w:sz w:val="18"/>
              <w:szCs w:val="18"/>
            </w:rPr>
            <w:id w:val="526536634"/>
            <w:placeholder>
              <w:docPart w:val="9DA5034C4E3144FF8A85E990FDB77636"/>
            </w:placeholder>
            <w:showingPlcHdr/>
            <w:text/>
          </w:sdtPr>
          <w:sdtEndPr/>
          <w:sdtContent>
            <w:tc>
              <w:tcPr>
                <w:tcW w:w="2122" w:type="dxa"/>
                <w:vAlign w:val="center"/>
              </w:tcPr>
              <w:p w14:paraId="19C02A4C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654383468"/>
            <w:placeholder>
              <w:docPart w:val="21478663859842A2AF9484DB5FFB5398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7C236FDC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862334904"/>
            <w:placeholder>
              <w:docPart w:val="7C6523A60BC94077915702AF7E664E52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76874B59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76569961"/>
            <w:placeholder>
              <w:docPart w:val="BF84EFC86140447C926D62C7ED4851BD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3F627C0F" w14:textId="77777777" w:rsidR="000A1841" w:rsidRDefault="000A1841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392900890"/>
            <w:placeholder>
              <w:docPart w:val="D6BE91CF2A624D7FA3C620FB6EEC8EBE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403E267D" w14:textId="77777777" w:rsidR="000A1841" w:rsidRPr="001B58D5" w:rsidRDefault="000A1841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-1182816718"/>
            <w:lock w:val="contentLocked"/>
            <w:placeholder>
              <w:docPart w:val="10BBEB50202B4F1CB2F8539AE1A7AA4E"/>
            </w:placeholder>
            <w:showingPlcHdr/>
            <w:text/>
          </w:sdtPr>
          <w:sdtEndPr/>
          <w:sdtContent>
            <w:tc>
              <w:tcPr>
                <w:tcW w:w="3828" w:type="dxa"/>
                <w:shd w:val="clear" w:color="auto" w:fill="DBE5F1" w:themeFill="accent1" w:themeFillTint="33"/>
                <w:vAlign w:val="center"/>
              </w:tcPr>
              <w:p w14:paraId="2B57577D" w14:textId="77777777" w:rsidR="000A1841" w:rsidRPr="001B58D5" w:rsidRDefault="000A1841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2409" w:type="dxa"/>
            <w:shd w:val="clear" w:color="auto" w:fill="FDE9D9" w:themeFill="accent6" w:themeFillTint="33"/>
            <w:vAlign w:val="center"/>
          </w:tcPr>
          <w:p w14:paraId="50C4143A" w14:textId="77777777" w:rsidR="000A1841" w:rsidRPr="001B58D5" w:rsidRDefault="00EB2825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028839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1841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0A1841">
              <w:rPr>
                <w:sz w:val="18"/>
                <w:szCs w:val="18"/>
              </w:rPr>
              <w:t xml:space="preserve"> </w:t>
            </w:r>
            <w:r w:rsidR="000A1841" w:rsidRPr="001B58D5">
              <w:rPr>
                <w:sz w:val="18"/>
                <w:szCs w:val="18"/>
              </w:rPr>
              <w:t xml:space="preserve">bitte </w:t>
            </w:r>
            <w:r w:rsidR="000A1841">
              <w:rPr>
                <w:sz w:val="18"/>
                <w:szCs w:val="18"/>
              </w:rPr>
              <w:t>anerkennen</w:t>
            </w:r>
          </w:p>
        </w:tc>
      </w:tr>
      <w:tr w:rsidR="000A1841" w14:paraId="5A7FF0E5" w14:textId="77777777" w:rsidTr="00E43EEB">
        <w:trPr>
          <w:trHeight w:val="624"/>
        </w:trPr>
        <w:sdt>
          <w:sdtPr>
            <w:rPr>
              <w:sz w:val="18"/>
              <w:szCs w:val="18"/>
            </w:rPr>
            <w:id w:val="-1205487750"/>
            <w:placeholder>
              <w:docPart w:val="DE00995C89C34F34BBA9767EA4CBAC05"/>
            </w:placeholder>
            <w:showingPlcHdr/>
            <w:text/>
          </w:sdtPr>
          <w:sdtEndPr/>
          <w:sdtContent>
            <w:tc>
              <w:tcPr>
                <w:tcW w:w="2122" w:type="dxa"/>
                <w:vAlign w:val="center"/>
              </w:tcPr>
              <w:p w14:paraId="78EECEF1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838118378"/>
            <w:placeholder>
              <w:docPart w:val="FD9C5C04E2C34A568054C6A428EAD3D5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7C85E13E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916464958"/>
            <w:placeholder>
              <w:docPart w:val="E75C704B2834403C9C92F89774B312AC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371F04BB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011868120"/>
            <w:placeholder>
              <w:docPart w:val="B8E9070F131B483E830DDBC9F407B136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3C05417E" w14:textId="77777777" w:rsidR="000A1841" w:rsidRDefault="000A1841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871286979"/>
            <w:placeholder>
              <w:docPart w:val="3BFBFD08BE26495BB4644CA69AD5A2EA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30AE4429" w14:textId="77777777" w:rsidR="000A1841" w:rsidRPr="001B58D5" w:rsidRDefault="000A1841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539323109"/>
            <w:lock w:val="contentLocked"/>
            <w:placeholder>
              <w:docPart w:val="2383C9F30AE245DF81805A30D127D96B"/>
            </w:placeholder>
            <w:showingPlcHdr/>
            <w:text/>
          </w:sdtPr>
          <w:sdtEndPr/>
          <w:sdtContent>
            <w:tc>
              <w:tcPr>
                <w:tcW w:w="3828" w:type="dxa"/>
                <w:shd w:val="clear" w:color="auto" w:fill="DBE5F1" w:themeFill="accent1" w:themeFillTint="33"/>
                <w:vAlign w:val="center"/>
              </w:tcPr>
              <w:p w14:paraId="28799404" w14:textId="77777777" w:rsidR="000A1841" w:rsidRPr="001B58D5" w:rsidRDefault="000A1841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2409" w:type="dxa"/>
            <w:shd w:val="clear" w:color="auto" w:fill="FDE9D9" w:themeFill="accent6" w:themeFillTint="33"/>
            <w:vAlign w:val="center"/>
          </w:tcPr>
          <w:p w14:paraId="5B301CFE" w14:textId="77777777" w:rsidR="000A1841" w:rsidRPr="001B58D5" w:rsidRDefault="00EB2825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0368445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1841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0A1841">
              <w:rPr>
                <w:sz w:val="18"/>
                <w:szCs w:val="18"/>
              </w:rPr>
              <w:t xml:space="preserve"> </w:t>
            </w:r>
            <w:r w:rsidR="000A1841" w:rsidRPr="001B58D5">
              <w:rPr>
                <w:sz w:val="18"/>
                <w:szCs w:val="18"/>
              </w:rPr>
              <w:t xml:space="preserve">bitte </w:t>
            </w:r>
            <w:r w:rsidR="000A1841">
              <w:rPr>
                <w:sz w:val="18"/>
                <w:szCs w:val="18"/>
              </w:rPr>
              <w:t>anerkennen</w:t>
            </w:r>
          </w:p>
        </w:tc>
      </w:tr>
      <w:tr w:rsidR="000A1841" w14:paraId="4D6CAA08" w14:textId="77777777" w:rsidTr="00E43EEB">
        <w:trPr>
          <w:trHeight w:val="624"/>
        </w:trPr>
        <w:sdt>
          <w:sdtPr>
            <w:rPr>
              <w:sz w:val="18"/>
              <w:szCs w:val="18"/>
            </w:rPr>
            <w:id w:val="-858040949"/>
            <w:placeholder>
              <w:docPart w:val="F0E21CDBABD64CA5B2C72ED9F22653F9"/>
            </w:placeholder>
            <w:showingPlcHdr/>
            <w:text/>
          </w:sdtPr>
          <w:sdtEndPr/>
          <w:sdtContent>
            <w:tc>
              <w:tcPr>
                <w:tcW w:w="2122" w:type="dxa"/>
                <w:vAlign w:val="center"/>
              </w:tcPr>
              <w:p w14:paraId="79495568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309294670"/>
            <w:placeholder>
              <w:docPart w:val="2FE140EAF1B840508984D39337E8F590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0D5E7D48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525782768"/>
            <w:placeholder>
              <w:docPart w:val="F2EFA566C95B40CA9BEE76ECAEBB4DE9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7CF8E86D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45461872"/>
            <w:placeholder>
              <w:docPart w:val="EF4B50635A344AA4A0566B104F4CA6D5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73F9A36B" w14:textId="77777777" w:rsidR="000A1841" w:rsidRDefault="000A1841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32947403"/>
            <w:placeholder>
              <w:docPart w:val="6C21E830443A48E3927C49D8E9911598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4AFF2998" w14:textId="77777777" w:rsidR="000A1841" w:rsidRPr="001B58D5" w:rsidRDefault="000A1841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-198710271"/>
            <w:lock w:val="contentLocked"/>
            <w:placeholder>
              <w:docPart w:val="2990908312F04E02918207565E115E81"/>
            </w:placeholder>
            <w:showingPlcHdr/>
            <w:text/>
          </w:sdtPr>
          <w:sdtEndPr/>
          <w:sdtContent>
            <w:tc>
              <w:tcPr>
                <w:tcW w:w="3828" w:type="dxa"/>
                <w:shd w:val="clear" w:color="auto" w:fill="DBE5F1" w:themeFill="accent1" w:themeFillTint="33"/>
                <w:vAlign w:val="center"/>
              </w:tcPr>
              <w:p w14:paraId="39EB9173" w14:textId="77777777" w:rsidR="000A1841" w:rsidRPr="001B58D5" w:rsidRDefault="000A1841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2409" w:type="dxa"/>
            <w:shd w:val="clear" w:color="auto" w:fill="FDE9D9" w:themeFill="accent6" w:themeFillTint="33"/>
            <w:vAlign w:val="center"/>
          </w:tcPr>
          <w:p w14:paraId="1D37AB77" w14:textId="77777777" w:rsidR="000A1841" w:rsidRPr="001B58D5" w:rsidRDefault="00EB2825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559208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1841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0A1841" w:rsidRPr="001B58D5">
              <w:rPr>
                <w:sz w:val="18"/>
                <w:szCs w:val="18"/>
              </w:rPr>
              <w:t xml:space="preserve"> </w:t>
            </w:r>
            <w:r w:rsidR="000A1841">
              <w:rPr>
                <w:sz w:val="18"/>
                <w:szCs w:val="18"/>
              </w:rPr>
              <w:t>bitte anerkennen</w:t>
            </w:r>
          </w:p>
        </w:tc>
      </w:tr>
      <w:tr w:rsidR="000A1841" w14:paraId="1E597226" w14:textId="77777777" w:rsidTr="00E43EEB">
        <w:trPr>
          <w:trHeight w:val="624"/>
        </w:trPr>
        <w:sdt>
          <w:sdtPr>
            <w:rPr>
              <w:sz w:val="18"/>
              <w:szCs w:val="18"/>
            </w:rPr>
            <w:id w:val="585044484"/>
            <w:placeholder>
              <w:docPart w:val="53041078572D4A97B07E4C13F77A6BF6"/>
            </w:placeholder>
            <w:showingPlcHdr/>
            <w:text/>
          </w:sdtPr>
          <w:sdtEndPr/>
          <w:sdtContent>
            <w:tc>
              <w:tcPr>
                <w:tcW w:w="2122" w:type="dxa"/>
                <w:vAlign w:val="center"/>
              </w:tcPr>
              <w:p w14:paraId="5CC3CEAB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120955672"/>
            <w:placeholder>
              <w:docPart w:val="D72E8297129848069293921DD29C0A98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5EDC6730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746193657"/>
            <w:placeholder>
              <w:docPart w:val="071BEA7BF15847D0BC2E09D79D4630DA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486F79F3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599295487"/>
            <w:placeholder>
              <w:docPart w:val="67D9E32A516C4013AF18AF13570932DD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77A62D20" w14:textId="77777777" w:rsidR="000A1841" w:rsidRDefault="000A1841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218010509"/>
            <w:placeholder>
              <w:docPart w:val="9127658DFDAB474FA121D6C6F2FE5A86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3D1E1A43" w14:textId="77777777" w:rsidR="000A1841" w:rsidRPr="001B58D5" w:rsidRDefault="000A1841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1353757531"/>
            <w:lock w:val="contentLocked"/>
            <w:placeholder>
              <w:docPart w:val="4AA231FA099845F388D0A9A7740FC209"/>
            </w:placeholder>
            <w:showingPlcHdr/>
            <w:text/>
          </w:sdtPr>
          <w:sdtEndPr/>
          <w:sdtContent>
            <w:tc>
              <w:tcPr>
                <w:tcW w:w="3828" w:type="dxa"/>
                <w:shd w:val="clear" w:color="auto" w:fill="DBE5F1" w:themeFill="accent1" w:themeFillTint="33"/>
                <w:vAlign w:val="center"/>
              </w:tcPr>
              <w:p w14:paraId="46E25D12" w14:textId="77777777" w:rsidR="000A1841" w:rsidRPr="001B58D5" w:rsidRDefault="000A1841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2409" w:type="dxa"/>
            <w:shd w:val="clear" w:color="auto" w:fill="FDE9D9" w:themeFill="accent6" w:themeFillTint="33"/>
            <w:vAlign w:val="center"/>
          </w:tcPr>
          <w:p w14:paraId="7519687B" w14:textId="77777777" w:rsidR="000A1841" w:rsidRPr="001B58D5" w:rsidRDefault="00EB2825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320853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1841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0A1841" w:rsidRPr="001B58D5">
              <w:rPr>
                <w:sz w:val="18"/>
                <w:szCs w:val="18"/>
              </w:rPr>
              <w:t xml:space="preserve"> </w:t>
            </w:r>
            <w:r w:rsidR="000A1841">
              <w:rPr>
                <w:sz w:val="18"/>
                <w:szCs w:val="18"/>
              </w:rPr>
              <w:t>bitte anerkennen</w:t>
            </w:r>
          </w:p>
        </w:tc>
      </w:tr>
      <w:tr w:rsidR="000A1841" w14:paraId="34B9B5F0" w14:textId="77777777" w:rsidTr="00E43EEB">
        <w:trPr>
          <w:trHeight w:val="624"/>
        </w:trPr>
        <w:sdt>
          <w:sdtPr>
            <w:rPr>
              <w:sz w:val="18"/>
              <w:szCs w:val="18"/>
            </w:rPr>
            <w:id w:val="1282150843"/>
            <w:placeholder>
              <w:docPart w:val="2899DBE5952740649B795B1E6BD0AC5A"/>
            </w:placeholder>
            <w:showingPlcHdr/>
            <w:text/>
          </w:sdtPr>
          <w:sdtEndPr/>
          <w:sdtContent>
            <w:tc>
              <w:tcPr>
                <w:tcW w:w="2122" w:type="dxa"/>
                <w:vAlign w:val="center"/>
              </w:tcPr>
              <w:p w14:paraId="687CDAD1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845736333"/>
            <w:placeholder>
              <w:docPart w:val="ED602E644A81422AA0E04BD46E6803D3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18E37AEA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075858631"/>
            <w:placeholder>
              <w:docPart w:val="06667A3B0C1748378BEA0570780B3D34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69EF2791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567457473"/>
            <w:placeholder>
              <w:docPart w:val="3F23C048C2594D789E8B46C42CB7C3AE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16CDC73C" w14:textId="77777777" w:rsidR="000A1841" w:rsidRDefault="000A1841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560898530"/>
            <w:placeholder>
              <w:docPart w:val="8F26D02BF3D24AD4924E75B46276653F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6F610F4D" w14:textId="77777777" w:rsidR="000A1841" w:rsidRPr="001B58D5" w:rsidRDefault="000A1841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238678081"/>
            <w:lock w:val="contentLocked"/>
            <w:placeholder>
              <w:docPart w:val="7207237574A441D3A8BA84833B660A28"/>
            </w:placeholder>
            <w:showingPlcHdr/>
            <w:text/>
          </w:sdtPr>
          <w:sdtEndPr/>
          <w:sdtContent>
            <w:tc>
              <w:tcPr>
                <w:tcW w:w="3828" w:type="dxa"/>
                <w:shd w:val="clear" w:color="auto" w:fill="DBE5F1" w:themeFill="accent1" w:themeFillTint="33"/>
                <w:vAlign w:val="center"/>
              </w:tcPr>
              <w:p w14:paraId="7994FA40" w14:textId="77777777" w:rsidR="000A1841" w:rsidRPr="001B58D5" w:rsidRDefault="000A1841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2409" w:type="dxa"/>
            <w:shd w:val="clear" w:color="auto" w:fill="FDE9D9" w:themeFill="accent6" w:themeFillTint="33"/>
            <w:vAlign w:val="center"/>
          </w:tcPr>
          <w:p w14:paraId="63515E10" w14:textId="77777777" w:rsidR="000A1841" w:rsidRPr="001B58D5" w:rsidRDefault="00EB2825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642540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1841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0A1841">
              <w:rPr>
                <w:sz w:val="18"/>
                <w:szCs w:val="18"/>
              </w:rPr>
              <w:t xml:space="preserve"> </w:t>
            </w:r>
            <w:r w:rsidR="000A1841" w:rsidRPr="001B58D5">
              <w:rPr>
                <w:sz w:val="18"/>
                <w:szCs w:val="18"/>
              </w:rPr>
              <w:t xml:space="preserve">bitte </w:t>
            </w:r>
            <w:r w:rsidR="000A1841">
              <w:rPr>
                <w:sz w:val="18"/>
                <w:szCs w:val="18"/>
              </w:rPr>
              <w:t>anerkennen</w:t>
            </w:r>
          </w:p>
        </w:tc>
      </w:tr>
    </w:tbl>
    <w:p w14:paraId="442987CC" w14:textId="77777777" w:rsidR="00C11393" w:rsidRDefault="00C11393" w:rsidP="00C11393">
      <w:pPr>
        <w:spacing w:line="276" w:lineRule="auto"/>
        <w:rPr>
          <w:sz w:val="16"/>
          <w:szCs w:val="16"/>
        </w:rPr>
      </w:pPr>
      <w:r w:rsidRPr="6D2E9F70">
        <w:rPr>
          <w:b/>
          <w:bCs/>
          <w:sz w:val="16"/>
          <w:szCs w:val="16"/>
        </w:rPr>
        <w:t xml:space="preserve">Legende: </w:t>
      </w:r>
      <w:r w:rsidRPr="6D2E9F70">
        <w:rPr>
          <w:sz w:val="16"/>
          <w:szCs w:val="16"/>
        </w:rPr>
        <w:t>WM = Wahlmodul - PM = Pflichtmodul - WPM = Wahlpflichtmodul</w:t>
      </w:r>
    </w:p>
    <w:p w14:paraId="1E0C1F16" w14:textId="542BF6D6" w:rsidR="008A33A8" w:rsidRPr="00A17137" w:rsidRDefault="008A33A8" w:rsidP="00A1713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rStyle w:val="Formatvorlage1bold"/>
          <w:rFonts w:eastAsia="Arial"/>
          <w:b w:val="0"/>
          <w:color w:val="000000" w:themeColor="text1"/>
          <w:sz w:val="18"/>
          <w:szCs w:val="18"/>
        </w:rPr>
      </w:pPr>
    </w:p>
    <w:p w14:paraId="2491DDA7" w14:textId="77777777" w:rsidR="00475779" w:rsidRDefault="00475779" w:rsidP="002A222E">
      <w:pPr>
        <w:spacing w:line="276" w:lineRule="auto"/>
        <w:rPr>
          <w:sz w:val="22"/>
        </w:rPr>
      </w:pPr>
    </w:p>
    <w:p w14:paraId="609B945B" w14:textId="77777777" w:rsidR="0057349A" w:rsidRDefault="0057349A" w:rsidP="002A222E">
      <w:pPr>
        <w:spacing w:line="276" w:lineRule="auto"/>
        <w:rPr>
          <w:sz w:val="16"/>
          <w:szCs w:val="16"/>
        </w:rPr>
      </w:pPr>
    </w:p>
    <w:p w14:paraId="4B974205" w14:textId="73D95903" w:rsidR="00DD0236" w:rsidRPr="00DD0236" w:rsidRDefault="00DD0236" w:rsidP="002A222E">
      <w:pPr>
        <w:spacing w:line="276" w:lineRule="auto"/>
        <w:rPr>
          <w:sz w:val="18"/>
          <w:szCs w:val="18"/>
        </w:rPr>
      </w:pPr>
      <w:r w:rsidRPr="00DD0236">
        <w:rPr>
          <w:sz w:val="18"/>
          <w:szCs w:val="18"/>
        </w:rPr>
        <w:t xml:space="preserve">Kommentar </w:t>
      </w:r>
      <w:r w:rsidR="0066040B">
        <w:rPr>
          <w:sz w:val="18"/>
          <w:szCs w:val="18"/>
        </w:rPr>
        <w:t>S</w:t>
      </w:r>
      <w:r w:rsidRPr="00DD0236">
        <w:rPr>
          <w:sz w:val="18"/>
          <w:szCs w:val="18"/>
        </w:rPr>
        <w:t>tudierende/r:</w:t>
      </w:r>
    </w:p>
    <w:sdt>
      <w:sdtPr>
        <w:rPr>
          <w:sz w:val="18"/>
          <w:szCs w:val="18"/>
        </w:rPr>
        <w:id w:val="1486514145"/>
        <w:placeholder>
          <w:docPart w:val="DC2DD7C303464F72AC96942AD1CECFB8"/>
        </w:placeholder>
        <w:showingPlcHdr/>
        <w:text/>
      </w:sdtPr>
      <w:sdtEndPr/>
      <w:sdtContent>
        <w:p w14:paraId="04CCA74A" w14:textId="77777777" w:rsidR="00DD0236" w:rsidRPr="00DD0236" w:rsidRDefault="00DD0236" w:rsidP="002A222E">
          <w:pPr>
            <w:spacing w:line="276" w:lineRule="auto"/>
            <w:rPr>
              <w:sz w:val="18"/>
              <w:szCs w:val="18"/>
            </w:rPr>
          </w:pPr>
          <w:r w:rsidRPr="00DD0236">
            <w:rPr>
              <w:rStyle w:val="Platzhaltertext"/>
              <w:sz w:val="18"/>
              <w:szCs w:val="18"/>
            </w:rPr>
            <w:t>Klicken Sie hier, um Text einzugeben.</w:t>
          </w:r>
        </w:p>
      </w:sdtContent>
    </w:sdt>
    <w:p w14:paraId="3A3A83D2" w14:textId="77777777" w:rsidR="00DD0236" w:rsidRPr="00DD0236" w:rsidRDefault="00DD0236" w:rsidP="002A222E">
      <w:pPr>
        <w:spacing w:line="276" w:lineRule="auto"/>
        <w:rPr>
          <w:sz w:val="18"/>
        </w:rPr>
      </w:pPr>
    </w:p>
    <w:p w14:paraId="71DFE322" w14:textId="6FF81FE1" w:rsidR="004B6A1A" w:rsidRDefault="004B6A1A" w:rsidP="00170ED8">
      <w:pPr>
        <w:shd w:val="clear" w:color="auto" w:fill="FFFFFF" w:themeFill="background1"/>
        <w:spacing w:line="276" w:lineRule="auto"/>
        <w:rPr>
          <w:sz w:val="18"/>
        </w:rPr>
      </w:pPr>
      <w:r>
        <w:rPr>
          <w:sz w:val="18"/>
        </w:rPr>
        <w:t xml:space="preserve">Datum, Bearbeiter/in </w:t>
      </w:r>
      <w:r w:rsidR="00F87F4B" w:rsidRPr="00170ED8">
        <w:rPr>
          <w:sz w:val="18"/>
        </w:rPr>
        <w:t>Student Center</w:t>
      </w:r>
      <w:r>
        <w:rPr>
          <w:sz w:val="18"/>
        </w:rPr>
        <w:t xml:space="preserve">: </w:t>
      </w:r>
    </w:p>
    <w:sdt>
      <w:sdtPr>
        <w:rPr>
          <w:sz w:val="18"/>
          <w:szCs w:val="18"/>
        </w:rPr>
        <w:id w:val="-1451321405"/>
        <w:lock w:val="contentLocked"/>
        <w:placeholder>
          <w:docPart w:val="232819F04A42425AAA056E609CDE570C"/>
        </w:placeholder>
        <w:showingPlcHdr/>
        <w:text/>
      </w:sdtPr>
      <w:sdtEndPr/>
      <w:sdtContent>
        <w:p w14:paraId="2C5DDDAF" w14:textId="501E2E60" w:rsidR="004B6A1A" w:rsidRDefault="002B2868" w:rsidP="002A222E">
          <w:pPr>
            <w:spacing w:line="276" w:lineRule="auto"/>
            <w:rPr>
              <w:sz w:val="18"/>
            </w:rPr>
          </w:pPr>
          <w:r>
            <w:rPr>
              <w:rStyle w:val="Platzhaltertext"/>
              <w:sz w:val="18"/>
              <w:szCs w:val="18"/>
            </w:rPr>
            <w:t>Klicken Sie hier, um Text einzugeben.</w:t>
          </w:r>
        </w:p>
      </w:sdtContent>
    </w:sdt>
    <w:p w14:paraId="14176BC4" w14:textId="77777777" w:rsidR="00F87F4B" w:rsidRDefault="00F87F4B" w:rsidP="002A222E">
      <w:pPr>
        <w:spacing w:line="276" w:lineRule="auto"/>
        <w:rPr>
          <w:sz w:val="18"/>
        </w:rPr>
      </w:pPr>
    </w:p>
    <w:p w14:paraId="280E40C4" w14:textId="39EDCB8E" w:rsidR="00DD0236" w:rsidRPr="00DD0236" w:rsidRDefault="00DD0236" w:rsidP="00170ED8">
      <w:pPr>
        <w:shd w:val="clear" w:color="auto" w:fill="FFFFFF" w:themeFill="background1"/>
        <w:spacing w:line="276" w:lineRule="auto"/>
        <w:rPr>
          <w:sz w:val="18"/>
        </w:rPr>
      </w:pPr>
      <w:r w:rsidRPr="00DD0236">
        <w:rPr>
          <w:sz w:val="18"/>
        </w:rPr>
        <w:t xml:space="preserve">Kommentar </w:t>
      </w:r>
      <w:r w:rsidR="00674F4F" w:rsidRPr="00170ED8">
        <w:rPr>
          <w:sz w:val="18"/>
        </w:rPr>
        <w:t xml:space="preserve">Student </w:t>
      </w:r>
      <w:r w:rsidR="00F87F4B" w:rsidRPr="00170ED8">
        <w:rPr>
          <w:sz w:val="18"/>
        </w:rPr>
        <w:t>Center</w:t>
      </w:r>
      <w:r w:rsidRPr="00DD0236">
        <w:rPr>
          <w:sz w:val="18"/>
        </w:rPr>
        <w:t>:</w:t>
      </w:r>
    </w:p>
    <w:sdt>
      <w:sdtPr>
        <w:rPr>
          <w:sz w:val="18"/>
          <w:szCs w:val="18"/>
        </w:rPr>
        <w:id w:val="1555269706"/>
        <w:lock w:val="contentLocked"/>
        <w:placeholder>
          <w:docPart w:val="D251DA490CEC4F4AAA536943F201C067"/>
        </w:placeholder>
        <w:showingPlcHdr/>
        <w:text/>
      </w:sdtPr>
      <w:sdtEndPr/>
      <w:sdtContent>
        <w:p w14:paraId="45D76FE7" w14:textId="77777777" w:rsidR="00DD0236" w:rsidRDefault="00DD0236" w:rsidP="002A222E">
          <w:pPr>
            <w:spacing w:line="276" w:lineRule="auto"/>
            <w:rPr>
              <w:sz w:val="18"/>
              <w:szCs w:val="18"/>
            </w:rPr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sdtContent>
    </w:sdt>
    <w:p w14:paraId="74ECBC71" w14:textId="77777777" w:rsidR="00880291" w:rsidRDefault="00880291">
      <w:pPr>
        <w:spacing w:line="240" w:lineRule="auto"/>
        <w:rPr>
          <w:sz w:val="18"/>
          <w:szCs w:val="18"/>
        </w:rPr>
      </w:pPr>
    </w:p>
    <w:p w14:paraId="39063EDA" w14:textId="5AFE65A7" w:rsidR="0044528A" w:rsidRPr="0044528A" w:rsidRDefault="00AC3C71" w:rsidP="002A222E">
      <w:pPr>
        <w:spacing w:line="276" w:lineRule="auto"/>
        <w:rPr>
          <w:sz w:val="18"/>
          <w:szCs w:val="18"/>
        </w:rPr>
      </w:pPr>
      <w:r>
        <w:rPr>
          <w:b/>
          <w:sz w:val="28"/>
          <w:szCs w:val="18"/>
        </w:rPr>
        <w:t>Anerkennungs</w:t>
      </w:r>
      <w:r w:rsidR="00880291" w:rsidRPr="00880291">
        <w:rPr>
          <w:b/>
          <w:sz w:val="28"/>
          <w:szCs w:val="18"/>
        </w:rPr>
        <w:t>bescheid</w:t>
      </w:r>
      <w:r w:rsidR="0044528A">
        <w:rPr>
          <w:b/>
          <w:sz w:val="28"/>
          <w:szCs w:val="18"/>
        </w:rPr>
        <w:t xml:space="preserve"> </w:t>
      </w:r>
      <w:r w:rsidR="0044528A">
        <w:rPr>
          <w:sz w:val="18"/>
          <w:szCs w:val="18"/>
        </w:rPr>
        <w:t>(</w:t>
      </w:r>
      <w:r w:rsidR="00000541" w:rsidRPr="001B58D5">
        <w:rPr>
          <w:rFonts w:ascii="Wingdings" w:eastAsia="Wingdings" w:hAnsi="Wingdings" w:cs="Wingdings"/>
          <w:sz w:val="18"/>
          <w:szCs w:val="18"/>
        </w:rPr>
        <w:t></w:t>
      </w:r>
      <w:r w:rsidR="00000541">
        <w:rPr>
          <w:sz w:val="18"/>
          <w:szCs w:val="18"/>
        </w:rPr>
        <w:t xml:space="preserve"> </w:t>
      </w:r>
      <w:proofErr w:type="gramStart"/>
      <w:r w:rsidR="00000541">
        <w:rPr>
          <w:sz w:val="18"/>
          <w:szCs w:val="18"/>
        </w:rPr>
        <w:t>W</w:t>
      </w:r>
      <w:r w:rsidR="0044528A">
        <w:rPr>
          <w:sz w:val="18"/>
          <w:szCs w:val="18"/>
        </w:rPr>
        <w:t>ird</w:t>
      </w:r>
      <w:proofErr w:type="gramEnd"/>
      <w:r w:rsidR="0044528A">
        <w:rPr>
          <w:sz w:val="18"/>
          <w:szCs w:val="18"/>
        </w:rPr>
        <w:t xml:space="preserve"> von der RWF ausgefüllt)</w:t>
      </w:r>
    </w:p>
    <w:p w14:paraId="3FA5F827" w14:textId="77777777" w:rsidR="00880291" w:rsidRPr="00880291" w:rsidRDefault="00880291" w:rsidP="002A222E">
      <w:pPr>
        <w:spacing w:line="276" w:lineRule="auto"/>
        <w:rPr>
          <w:sz w:val="18"/>
        </w:rPr>
      </w:pPr>
    </w:p>
    <w:p w14:paraId="5D2DCA88" w14:textId="62B468EB" w:rsidR="00880291" w:rsidRPr="007172B8" w:rsidRDefault="00880291" w:rsidP="6D2E9F70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-1960629158"/>
          <w:lock w:val="contentLocked"/>
          <w:placeholder>
            <w:docPart w:val="B217046A65E541D58C747A94A4413EA2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="0044528A" w:rsidRPr="007172B8">
        <w:t xml:space="preserve"> w</w:t>
      </w:r>
      <w:r w:rsidRPr="007172B8">
        <w:t xml:space="preserve">urde als </w:t>
      </w:r>
      <w:sdt>
        <w:sdtPr>
          <w:id w:val="1918816555"/>
          <w:lock w:val="contentLocked"/>
          <w:placeholder>
            <w:docPart w:val="FD9FDB49A93E47EEABC99B66718E409F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="006E28A3" w:rsidRPr="007172B8">
            <w:rPr>
              <w:rStyle w:val="Platzhaltertext"/>
            </w:rPr>
            <w:t>Modul an der RWF UZH</w:t>
          </w:r>
        </w:sdtContent>
      </w:sdt>
      <w:r w:rsidR="004F5121" w:rsidRPr="007172B8">
        <w:t xml:space="preserve"> im Umfang von </w:t>
      </w:r>
      <w:sdt>
        <w:sdtPr>
          <w:id w:val="-1016307880"/>
          <w:lock w:val="contentLocked"/>
          <w:placeholder>
            <w:docPart w:val="D84EAE6107404FD59EBDB8D6B871CA66"/>
          </w:placeholder>
          <w:showingPlcHdr/>
          <w:text/>
        </w:sdtPr>
        <w:sdtEndPr/>
        <w:sdtContent>
          <w:r w:rsidR="0045613C" w:rsidRPr="007172B8">
            <w:rPr>
              <w:rStyle w:val="Platzhaltertext"/>
            </w:rPr>
            <w:t>Anz</w:t>
          </w:r>
          <w:r w:rsidR="004F5121" w:rsidRPr="007172B8">
            <w:rPr>
              <w:rStyle w:val="Platzhaltertext"/>
            </w:rPr>
            <w:t>ahl</w:t>
          </w:r>
        </w:sdtContent>
      </w:sdt>
      <w:r w:rsidR="004F5121" w:rsidRPr="007172B8">
        <w:t xml:space="preserve"> ECTS Credits</w:t>
      </w:r>
      <w:r w:rsidR="009503C7" w:rsidRPr="007172B8">
        <w:t xml:space="preserve"> mit der </w:t>
      </w:r>
      <w:sdt>
        <w:sdtPr>
          <w:id w:val="-1989698603"/>
          <w:lock w:val="contentLocked"/>
          <w:placeholder>
            <w:docPart w:val="CD5E7751BB2643F58709AB39B55C7891"/>
          </w:placeholder>
          <w:showingPlcHdr/>
          <w:text/>
        </w:sdtPr>
        <w:sdtEndPr/>
        <w:sdtContent>
          <w:r w:rsidR="009503C7" w:rsidRPr="007172B8">
            <w:rPr>
              <w:rStyle w:val="Platzhaltertext"/>
            </w:rPr>
            <w:t>Note</w:t>
          </w:r>
        </w:sdtContent>
      </w:sdt>
      <w:r w:rsidR="009503C7" w:rsidRPr="007172B8">
        <w:t xml:space="preserve"> </w:t>
      </w:r>
      <w:r w:rsidR="00AC3C71" w:rsidRPr="007172B8">
        <w:t>anerkannt</w:t>
      </w:r>
      <w:r w:rsidR="0066040B" w:rsidRPr="007172B8">
        <w:t>.</w:t>
      </w:r>
    </w:p>
    <w:p w14:paraId="50714A5E" w14:textId="2FF241C1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91746903"/>
          <w:lock w:val="contentLocked"/>
          <w:placeholder>
            <w:docPart w:val="30385572B6A74EE7BFD03E3D2802D15D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1640235054"/>
          <w:lock w:val="contentLocked"/>
          <w:placeholder>
            <w:docPart w:val="1D8E360C3DFB4DB29E7E25AA0C29FFE8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824862353"/>
          <w:lock w:val="contentLocked"/>
          <w:placeholder>
            <w:docPart w:val="9195C87AC0EF4A0E95FF0E593A6C4961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456616893"/>
          <w:lock w:val="contentLocked"/>
          <w:placeholder>
            <w:docPart w:val="E2E7F2CFE6A7461B844827CFEF3BD913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</w:t>
      </w:r>
    </w:p>
    <w:p w14:paraId="750C7465" w14:textId="72157010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1249766794"/>
          <w:lock w:val="contentLocked"/>
          <w:placeholder>
            <w:docPart w:val="C67DCF2C7362429CA5557FE17398ACF5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598135991"/>
          <w:lock w:val="contentLocked"/>
          <w:placeholder>
            <w:docPart w:val="78889D7084434550B986A7EE3CA4AD7A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399679385"/>
          <w:lock w:val="contentLocked"/>
          <w:placeholder>
            <w:docPart w:val="D6A636CD490F4E13A02979B6AC9FD7F2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-1446849209"/>
          <w:lock w:val="contentLocked"/>
          <w:placeholder>
            <w:docPart w:val="0B3C1D58CD2D4F70A18229C6E61D6657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</w:t>
      </w:r>
    </w:p>
    <w:p w14:paraId="019B26B5" w14:textId="0887B414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-206338155"/>
          <w:lock w:val="contentLocked"/>
          <w:placeholder>
            <w:docPart w:val="9ABEF757D8BB4DF4BC32992BF9B6DABA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-1424570377"/>
          <w:lock w:val="contentLocked"/>
          <w:placeholder>
            <w:docPart w:val="2C779BEA6D6A4F229E40035DFCEDE52F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1079896166"/>
          <w:lock w:val="contentLocked"/>
          <w:placeholder>
            <w:docPart w:val="17550ED7600043ACBB69AD53F625E24C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-1001740056"/>
          <w:lock w:val="contentLocked"/>
          <w:placeholder>
            <w:docPart w:val="4B27068EDB00447589A436900B6D4A45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</w:t>
      </w:r>
    </w:p>
    <w:p w14:paraId="12DC1D74" w14:textId="7A00CF7E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-140422130"/>
          <w:lock w:val="contentLocked"/>
          <w:placeholder>
            <w:docPart w:val="65F36CE55A2D4669961086904B45E6BC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79029311"/>
          <w:lock w:val="contentLocked"/>
          <w:placeholder>
            <w:docPart w:val="CB905CF3ECE14A52BF599F6363467961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1526402841"/>
          <w:lock w:val="contentLocked"/>
          <w:placeholder>
            <w:docPart w:val="6C9BAD701D324175ABB1E589481AEC5A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869724807"/>
          <w:lock w:val="contentLocked"/>
          <w:placeholder>
            <w:docPart w:val="670FA6150FA44A77AC7966B79C3D47E9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 </w:t>
      </w:r>
    </w:p>
    <w:p w14:paraId="0B414534" w14:textId="61190381" w:rsidR="00AF419D" w:rsidRPr="007172B8" w:rsidRDefault="0066040B" w:rsidP="0066040B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-1124078238"/>
          <w:lock w:val="contentLocked"/>
          <w:placeholder>
            <w:docPart w:val="B3CFD556426A455B832A88FA4BD88DD3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1033618888"/>
          <w:lock w:val="contentLocked"/>
          <w:placeholder>
            <w:docPart w:val="36588AF9E4AF4859A3F2EEBE57270948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577134941"/>
          <w:lock w:val="contentLocked"/>
          <w:placeholder>
            <w:docPart w:val="B4D2979D2A1B4865A46E568D294D8587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1025135277"/>
          <w:lock w:val="contentLocked"/>
          <w:placeholder>
            <w:docPart w:val="9235FCA478EC452BBBF9CD4F7DB84DBB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</w:t>
      </w:r>
      <w:r w:rsidR="00AF419D" w:rsidRPr="007172B8">
        <w:t>.</w:t>
      </w:r>
    </w:p>
    <w:p w14:paraId="6208A385" w14:textId="602782EE" w:rsidR="00AF419D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1688800988"/>
          <w:lock w:val="contentLocked"/>
          <w:placeholder>
            <w:docPart w:val="D63C5242715341A0AE324F217787AE17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1404720209"/>
          <w:lock w:val="contentLocked"/>
          <w:placeholder>
            <w:docPart w:val="92385419F7974670821DDDC52617772A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314031566"/>
          <w:lock w:val="contentLocked"/>
          <w:placeholder>
            <w:docPart w:val="C25D7C7183744192AF5459BBCAF8174E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-924182230"/>
          <w:lock w:val="contentLocked"/>
          <w:placeholder>
            <w:docPart w:val="D4A92BB9E2184E769B2F1C616802F109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</w:t>
      </w:r>
      <w:r w:rsidR="00AF419D" w:rsidRPr="007172B8">
        <w:t>.</w:t>
      </w:r>
    </w:p>
    <w:p w14:paraId="7094BCB6" w14:textId="7454F325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-1673411322"/>
          <w:lock w:val="contentLocked"/>
          <w:placeholder>
            <w:docPart w:val="CEC6052E5AF4438F92C5124838CBD7EB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-561715123"/>
          <w:lock w:val="contentLocked"/>
          <w:placeholder>
            <w:docPart w:val="45E9D6C270B84BED902C7CF004D8689F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1236123983"/>
          <w:lock w:val="contentLocked"/>
          <w:placeholder>
            <w:docPart w:val="4C7A1D045D9A41CABA5D19FB3CC6ECF5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1808198417"/>
          <w:lock w:val="contentLocked"/>
          <w:placeholder>
            <w:docPart w:val="BCCC3B8042644BB1A4CE8A505520DF0B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 </w:t>
      </w:r>
    </w:p>
    <w:p w14:paraId="06554B8F" w14:textId="3F427A27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707842680"/>
          <w:lock w:val="contentLocked"/>
          <w:placeholder>
            <w:docPart w:val="7B580E984C9842248D12DAE8C4FCE421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-1624683993"/>
          <w:lock w:val="contentLocked"/>
          <w:placeholder>
            <w:docPart w:val="892E9B829929468D9914260F816B997E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172225020"/>
          <w:lock w:val="contentLocked"/>
          <w:placeholder>
            <w:docPart w:val="0C1BA66DCAF147DFA529584F09C8C264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-1390107532"/>
          <w:lock w:val="contentLocked"/>
          <w:placeholder>
            <w:docPart w:val="62864D17770D49FA80329E832A332FAA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</w:t>
      </w:r>
    </w:p>
    <w:p w14:paraId="5BBF313C" w14:textId="499DC2DC" w:rsidR="0066040B" w:rsidRDefault="0066040B" w:rsidP="00AF419D">
      <w:pPr>
        <w:pStyle w:val="Listenabsatz"/>
        <w:numPr>
          <w:ilvl w:val="0"/>
          <w:numId w:val="7"/>
        </w:numPr>
        <w:spacing w:line="360" w:lineRule="auto"/>
        <w:rPr>
          <w:sz w:val="18"/>
          <w:szCs w:val="18"/>
        </w:rPr>
      </w:pPr>
      <w:r w:rsidRPr="007172B8">
        <w:t xml:space="preserve">Modul </w:t>
      </w:r>
      <w:sdt>
        <w:sdtPr>
          <w:id w:val="700433511"/>
          <w:lock w:val="contentLocked"/>
          <w:placeholder>
            <w:docPart w:val="E387331BF5104447A8D8DD0C1E92F588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374273113"/>
          <w:lock w:val="contentLocked"/>
          <w:placeholder>
            <w:docPart w:val="7A20DAD96D064F06B31CD095FAA3F507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1486272891"/>
          <w:lock w:val="contentLocked"/>
          <w:placeholder>
            <w:docPart w:val="0653ED1FFDB84CD9B045CD33AD18E94E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138389558"/>
          <w:lock w:val="contentLocked"/>
          <w:placeholder>
            <w:docPart w:val="D12CA705915048D4884B622A35C8968F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</w:t>
      </w:r>
      <w:r>
        <w:rPr>
          <w:sz w:val="18"/>
          <w:szCs w:val="18"/>
        </w:rPr>
        <w:t>.</w:t>
      </w:r>
    </w:p>
    <w:p w14:paraId="0C31071F" w14:textId="77777777" w:rsidR="00F87F4B" w:rsidRPr="00F87F4B" w:rsidRDefault="00F87F4B" w:rsidP="00F87F4B"/>
    <w:p w14:paraId="0337E3EE" w14:textId="77777777" w:rsidR="00F87F4B" w:rsidRPr="00F87F4B" w:rsidRDefault="00F87F4B" w:rsidP="00F87F4B"/>
    <w:p w14:paraId="31A565A3" w14:textId="4FEAF14D" w:rsidR="002225E9" w:rsidRPr="00F87F4B" w:rsidRDefault="002225E9" w:rsidP="00F87F4B">
      <w:pPr>
        <w:jc w:val="center"/>
      </w:pPr>
    </w:p>
    <w:sectPr w:rsidR="002225E9" w:rsidRPr="00F87F4B" w:rsidSect="00770931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 w:code="9"/>
      <w:pgMar w:top="1985" w:right="1670" w:bottom="907" w:left="1418" w:header="522" w:footer="8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B14CE" w14:textId="77777777" w:rsidR="00BA19BF" w:rsidRDefault="00BA19BF">
      <w:r>
        <w:separator/>
      </w:r>
    </w:p>
  </w:endnote>
  <w:endnote w:type="continuationSeparator" w:id="0">
    <w:p w14:paraId="03DE0526" w14:textId="77777777" w:rsidR="00BA19BF" w:rsidRDefault="00BA1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auto"/>
    <w:pitch w:val="variable"/>
    <w:sig w:usb0="E00002FF" w:usb1="5000785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FCC46" w14:textId="2478D3D0" w:rsidR="0066040B" w:rsidRDefault="0066040B" w:rsidP="004F5121">
    <w:pPr>
      <w:pStyle w:val="Fuzeile"/>
      <w:tabs>
        <w:tab w:val="clear" w:pos="9015"/>
        <w:tab w:val="right" w:pos="7371"/>
      </w:tabs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>
      <w:rPr>
        <w:noProof/>
      </w:rPr>
      <w:t>3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rPr>
        <w:noProof/>
      </w:rPr>
      <w:t>4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DDF61" w14:textId="3DD39B36" w:rsidR="0066040B" w:rsidRDefault="0066040B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rPr>
        <w:noProof/>
      </w:rPr>
      <w:t>4</w:t>
    </w:r>
    <w:r>
      <w:fldChar w:fldCharType="end"/>
    </w:r>
    <w:r>
      <w:tab/>
    </w:r>
    <w:r>
      <w:fldChar w:fldCharType="begin"/>
    </w:r>
    <w:r>
      <w:instrText>FILENAME</w:instrText>
    </w:r>
    <w:r>
      <w:fldChar w:fldCharType="separate"/>
    </w:r>
    <w:r w:rsidR="00BD7FC8">
      <w:rPr>
        <w:noProof/>
      </w:rPr>
      <w:t>20220209_BLaw Anerkennungsformular.docx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E7A677" w14:textId="77777777" w:rsidR="00BA19BF" w:rsidRDefault="00BA19BF">
      <w:r>
        <w:separator/>
      </w:r>
    </w:p>
  </w:footnote>
  <w:footnote w:type="continuationSeparator" w:id="0">
    <w:p w14:paraId="53BB008E" w14:textId="77777777" w:rsidR="00BA19BF" w:rsidRDefault="00BA19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27EFC" w14:textId="77777777" w:rsidR="0066040B" w:rsidRDefault="0066040B" w:rsidP="00C42CAC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752" behindDoc="0" locked="1" layoutInCell="1" allowOverlap="1" wp14:anchorId="73497339" wp14:editId="63D655CE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15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30A6A2AB" wp14:editId="03BB4401">
              <wp:simplePos x="0" y="0"/>
              <wp:positionH relativeFrom="page">
                <wp:posOffset>7486650</wp:posOffset>
              </wp:positionH>
              <wp:positionV relativeFrom="page">
                <wp:posOffset>238125</wp:posOffset>
              </wp:positionV>
              <wp:extent cx="2124075" cy="657225"/>
              <wp:effectExtent l="0" t="0" r="9525" b="9525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6572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8FACAD" w14:textId="77777777" w:rsidR="0066040B" w:rsidRDefault="0066040B" w:rsidP="00C42CAC">
                          <w:pPr>
                            <w:pStyle w:val="Universittseinheit"/>
                          </w:pPr>
                          <w:r>
                            <w:t>Rechtwissenschaftliche Fakultät</w:t>
                          </w:r>
                        </w:p>
                        <w:p w14:paraId="642C19F6" w14:textId="007E93E4" w:rsidR="0066040B" w:rsidRPr="002221A4" w:rsidRDefault="0066040B" w:rsidP="00F87F4B">
                          <w:pPr>
                            <w:pStyle w:val="Universittseinheit"/>
                            <w:shd w:val="clear" w:color="auto" w:fill="FFFFFF" w:themeFill="background1"/>
                            <w:rPr>
                              <w:bCs w:val="0"/>
                            </w:rPr>
                          </w:pPr>
                          <w:r w:rsidRPr="002221A4">
                            <w:rPr>
                              <w:bCs w:val="0"/>
                            </w:rPr>
                            <w:t>Student Center</w:t>
                          </w:r>
                        </w:p>
                        <w:p w14:paraId="0AECEF47" w14:textId="77777777" w:rsidR="0066040B" w:rsidRDefault="0066040B" w:rsidP="00C42CAC">
                          <w:pPr>
                            <w:pStyle w:val="Absender"/>
                          </w:pPr>
                        </w:p>
                        <w:p w14:paraId="3EA42267" w14:textId="77777777" w:rsidR="0066040B" w:rsidRPr="0084116D" w:rsidRDefault="0066040B" w:rsidP="00C42CAC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A6A2AB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589.5pt;margin-top:18.75pt;width:167.25pt;height:51.7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" filled="f" stroked="f">
              <v:textbox inset="0,0,0,0">
                <w:txbxContent>
                  <w:p w14:paraId="2D8FACAD" w14:textId="77777777" w:rsidR="0066040B" w:rsidRDefault="0066040B" w:rsidP="00C42CAC">
                    <w:pPr>
                      <w:pStyle w:val="Universittseinheit"/>
                    </w:pPr>
                    <w:r>
                      <w:t>Rechtwissenschaftliche Fakultät</w:t>
                    </w:r>
                  </w:p>
                  <w:p w14:paraId="642C19F6" w14:textId="007E93E4" w:rsidR="0066040B" w:rsidRPr="002221A4" w:rsidRDefault="0066040B" w:rsidP="00F87F4B">
                    <w:pPr>
                      <w:pStyle w:val="Universittseinheit"/>
                      <w:shd w:val="clear" w:color="auto" w:fill="FFFFFF" w:themeFill="background1"/>
                      <w:rPr>
                        <w:bCs w:val="0"/>
                      </w:rPr>
                    </w:pPr>
                    <w:r w:rsidRPr="002221A4">
                      <w:rPr>
                        <w:bCs w:val="0"/>
                      </w:rPr>
                      <w:t>Student Center</w:t>
                    </w:r>
                  </w:p>
                  <w:p w14:paraId="0AECEF47" w14:textId="77777777" w:rsidR="0066040B" w:rsidRDefault="0066040B" w:rsidP="00C42CAC">
                    <w:pPr>
                      <w:pStyle w:val="Absender"/>
                    </w:pPr>
                  </w:p>
                  <w:p w14:paraId="3EA42267" w14:textId="77777777" w:rsidR="0066040B" w:rsidRPr="0084116D" w:rsidRDefault="0066040B" w:rsidP="00C42CAC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80154" w14:textId="77777777" w:rsidR="0066040B" w:rsidRDefault="0066040B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728" behindDoc="0" locked="1" layoutInCell="1" allowOverlap="1" wp14:anchorId="422C9196" wp14:editId="42D9FC50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16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5680" behindDoc="0" locked="1" layoutInCell="1" allowOverlap="1" wp14:anchorId="3FB15437" wp14:editId="10F8A2F1">
              <wp:simplePos x="0" y="0"/>
              <wp:positionH relativeFrom="page">
                <wp:posOffset>7067550</wp:posOffset>
              </wp:positionH>
              <wp:positionV relativeFrom="page">
                <wp:posOffset>323850</wp:posOffset>
              </wp:positionV>
              <wp:extent cx="2124075" cy="704850"/>
              <wp:effectExtent l="0" t="0" r="952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704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883F87" w14:textId="77777777" w:rsidR="0066040B" w:rsidRDefault="0066040B" w:rsidP="0084116D">
                          <w:pPr>
                            <w:pStyle w:val="Universittseinheit"/>
                          </w:pPr>
                          <w:r>
                            <w:t>Rechtswissenschaftliche Fakultät</w:t>
                          </w:r>
                        </w:p>
                        <w:p w14:paraId="08FA11A9" w14:textId="77777777" w:rsidR="0066040B" w:rsidRDefault="0066040B" w:rsidP="0084116D">
                          <w:pPr>
                            <w:pStyle w:val="Absender"/>
                          </w:pPr>
                        </w:p>
                        <w:p w14:paraId="7C843E48" w14:textId="77777777" w:rsidR="0066040B" w:rsidRPr="0084116D" w:rsidRDefault="0066040B" w:rsidP="0084116D">
                          <w:pPr>
                            <w:pStyle w:val="Absender"/>
                          </w:pPr>
                          <w:r>
                            <w:t>Mobilitätsstelle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B1543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556.5pt;margin-top:25.5pt;width:167.25pt;height:55.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" filled="f" stroked="f">
              <v:textbox inset="0,0,0,0">
                <w:txbxContent>
                  <w:p w14:paraId="5F883F87" w14:textId="77777777" w:rsidR="0066040B" w:rsidRDefault="0066040B" w:rsidP="0084116D">
                    <w:pPr>
                      <w:pStyle w:val="Universittseinheit"/>
                    </w:pPr>
                    <w:r>
                      <w:t>Rechtswissenschaftliche Fakultät</w:t>
                    </w:r>
                  </w:p>
                  <w:p w14:paraId="08FA11A9" w14:textId="77777777" w:rsidR="0066040B" w:rsidRDefault="0066040B" w:rsidP="0084116D">
                    <w:pPr>
                      <w:pStyle w:val="Absender"/>
                    </w:pPr>
                  </w:p>
                  <w:p w14:paraId="7C843E48" w14:textId="77777777" w:rsidR="0066040B" w:rsidRPr="0084116D" w:rsidRDefault="0066040B" w:rsidP="0084116D">
                    <w:pPr>
                      <w:pStyle w:val="Absender"/>
                    </w:pPr>
                    <w:r>
                      <w:t>Mobilitätsstelle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4D3CC6"/>
    <w:multiLevelType w:val="hybridMultilevel"/>
    <w:tmpl w:val="7CD225D0"/>
    <w:lvl w:ilvl="0" w:tplc="B7EC83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800" w:hanging="360"/>
      </w:p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1436B3"/>
    <w:multiLevelType w:val="hybridMultilevel"/>
    <w:tmpl w:val="44A61E8C"/>
    <w:lvl w:ilvl="0" w:tplc="1AD8450C">
      <w:start w:val="8"/>
      <w:numFmt w:val="bullet"/>
      <w:lvlText w:val=""/>
      <w:lvlJc w:val="left"/>
      <w:pPr>
        <w:ind w:left="720" w:hanging="360"/>
      </w:pPr>
      <w:rPr>
        <w:rFonts w:ascii="Wingdings" w:eastAsia="PMingLiU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1F57D8"/>
    <w:multiLevelType w:val="hybridMultilevel"/>
    <w:tmpl w:val="954CF134"/>
    <w:lvl w:ilvl="0" w:tplc="0807000F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8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BB4476A"/>
    <w:multiLevelType w:val="hybridMultilevel"/>
    <w:tmpl w:val="EF622084"/>
    <w:lvl w:ilvl="0" w:tplc="2370D05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auto"/>
      </w:rPr>
    </w:lvl>
    <w:lvl w:ilvl="1" w:tplc="08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8FD2333"/>
    <w:multiLevelType w:val="multilevel"/>
    <w:tmpl w:val="17243B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20401E5"/>
    <w:multiLevelType w:val="hybridMultilevel"/>
    <w:tmpl w:val="246CA0C2"/>
    <w:lvl w:ilvl="0" w:tplc="FFFFFFFF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</w:rPr>
    </w:lvl>
    <w:lvl w:ilvl="1" w:tplc="08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31F5517"/>
    <w:multiLevelType w:val="hybridMultilevel"/>
    <w:tmpl w:val="59C2013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37065A"/>
    <w:multiLevelType w:val="hybridMultilevel"/>
    <w:tmpl w:val="7F2AF0BE"/>
    <w:lvl w:ilvl="0" w:tplc="2370D05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auto"/>
      </w:rPr>
    </w:lvl>
    <w:lvl w:ilvl="1" w:tplc="08070019">
      <w:start w:val="1"/>
      <w:numFmt w:val="lowerLetter"/>
      <w:lvlText w:val="%2."/>
      <w:lvlJc w:val="left"/>
      <w:pPr>
        <w:ind w:left="1800" w:hanging="360"/>
      </w:p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B663FA"/>
    <w:multiLevelType w:val="hybridMultilevel"/>
    <w:tmpl w:val="7836165E"/>
    <w:lvl w:ilvl="0" w:tplc="0A825D4A">
      <w:start w:val="8"/>
      <w:numFmt w:val="bullet"/>
      <w:lvlText w:val=""/>
      <w:lvlJc w:val="left"/>
      <w:pPr>
        <w:ind w:left="720" w:hanging="360"/>
      </w:pPr>
      <w:rPr>
        <w:rFonts w:ascii="Wingdings" w:eastAsia="PMingLiU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5F4B00"/>
    <w:multiLevelType w:val="hybridMultilevel"/>
    <w:tmpl w:val="498ABA4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C6E83"/>
    <w:multiLevelType w:val="multilevel"/>
    <w:tmpl w:val="DA94F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03647363">
    <w:abstractNumId w:val="6"/>
  </w:num>
  <w:num w:numId="2" w16cid:durableId="1847745753">
    <w:abstractNumId w:val="5"/>
  </w:num>
  <w:num w:numId="3" w16cid:durableId="241843050">
    <w:abstractNumId w:val="1"/>
  </w:num>
  <w:num w:numId="4" w16cid:durableId="1583954234">
    <w:abstractNumId w:val="8"/>
  </w:num>
  <w:num w:numId="5" w16cid:durableId="522792369">
    <w:abstractNumId w:val="0"/>
  </w:num>
  <w:num w:numId="6" w16cid:durableId="1025449292">
    <w:abstractNumId w:val="2"/>
  </w:num>
  <w:num w:numId="7" w16cid:durableId="2134011131">
    <w:abstractNumId w:val="9"/>
  </w:num>
  <w:num w:numId="8" w16cid:durableId="725028526">
    <w:abstractNumId w:val="7"/>
  </w:num>
  <w:num w:numId="9" w16cid:durableId="1320885514">
    <w:abstractNumId w:val="4"/>
  </w:num>
  <w:num w:numId="10" w16cid:durableId="2063746992">
    <w:abstractNumId w:val="10"/>
  </w:num>
  <w:num w:numId="11" w16cid:durableId="8088580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B/dw8LfwdpZVspzTadbJ5gD/+RH53txeFqOTVWvg1MNQ0WD0Veh6felOG3RChapM7stuiKWeZeNBaHWUcrZ/g==" w:salt="MgWmSg4iVRwlznEQ6qRO1g==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2C46"/>
    <w:rsid w:val="00000541"/>
    <w:rsid w:val="000026D4"/>
    <w:rsid w:val="00002C46"/>
    <w:rsid w:val="00010824"/>
    <w:rsid w:val="000177A3"/>
    <w:rsid w:val="00024E3C"/>
    <w:rsid w:val="000274C1"/>
    <w:rsid w:val="00030A90"/>
    <w:rsid w:val="00042372"/>
    <w:rsid w:val="00050DEE"/>
    <w:rsid w:val="00051160"/>
    <w:rsid w:val="00052218"/>
    <w:rsid w:val="000538C9"/>
    <w:rsid w:val="000571CB"/>
    <w:rsid w:val="00060495"/>
    <w:rsid w:val="00067AF8"/>
    <w:rsid w:val="000715ED"/>
    <w:rsid w:val="00075FA8"/>
    <w:rsid w:val="00081E07"/>
    <w:rsid w:val="00083197"/>
    <w:rsid w:val="00094B52"/>
    <w:rsid w:val="000977B3"/>
    <w:rsid w:val="00097A4E"/>
    <w:rsid w:val="000A082F"/>
    <w:rsid w:val="000A1841"/>
    <w:rsid w:val="000B37C7"/>
    <w:rsid w:val="000B614F"/>
    <w:rsid w:val="000B6B82"/>
    <w:rsid w:val="000C0A79"/>
    <w:rsid w:val="000C1715"/>
    <w:rsid w:val="000C5408"/>
    <w:rsid w:val="000D52E5"/>
    <w:rsid w:val="000D55BE"/>
    <w:rsid w:val="000D5E3C"/>
    <w:rsid w:val="000E3548"/>
    <w:rsid w:val="000F3424"/>
    <w:rsid w:val="000F4E14"/>
    <w:rsid w:val="000F79EF"/>
    <w:rsid w:val="000F7A9F"/>
    <w:rsid w:val="00103F98"/>
    <w:rsid w:val="00105C00"/>
    <w:rsid w:val="00111F8A"/>
    <w:rsid w:val="001126A8"/>
    <w:rsid w:val="00117C2E"/>
    <w:rsid w:val="00120416"/>
    <w:rsid w:val="001243ED"/>
    <w:rsid w:val="00131000"/>
    <w:rsid w:val="00136AA4"/>
    <w:rsid w:val="00136D87"/>
    <w:rsid w:val="00137B9E"/>
    <w:rsid w:val="00140CC4"/>
    <w:rsid w:val="00141EFA"/>
    <w:rsid w:val="00142BA6"/>
    <w:rsid w:val="00150D7D"/>
    <w:rsid w:val="00152272"/>
    <w:rsid w:val="001573A7"/>
    <w:rsid w:val="00157E88"/>
    <w:rsid w:val="001602E5"/>
    <w:rsid w:val="00161226"/>
    <w:rsid w:val="00170ABE"/>
    <w:rsid w:val="00170ED8"/>
    <w:rsid w:val="001744B3"/>
    <w:rsid w:val="00177C75"/>
    <w:rsid w:val="00185736"/>
    <w:rsid w:val="00185F69"/>
    <w:rsid w:val="00186331"/>
    <w:rsid w:val="00194253"/>
    <w:rsid w:val="001944B9"/>
    <w:rsid w:val="00194EE4"/>
    <w:rsid w:val="00195DFF"/>
    <w:rsid w:val="001970D6"/>
    <w:rsid w:val="001A4519"/>
    <w:rsid w:val="001A5C77"/>
    <w:rsid w:val="001B1F2B"/>
    <w:rsid w:val="001B3E2F"/>
    <w:rsid w:val="001B58D5"/>
    <w:rsid w:val="001C0E62"/>
    <w:rsid w:val="001C5694"/>
    <w:rsid w:val="001C58B4"/>
    <w:rsid w:val="001D0B4D"/>
    <w:rsid w:val="001D1F7B"/>
    <w:rsid w:val="001E2572"/>
    <w:rsid w:val="001E30E4"/>
    <w:rsid w:val="001E6D03"/>
    <w:rsid w:val="001F1C00"/>
    <w:rsid w:val="001F6F17"/>
    <w:rsid w:val="002002DC"/>
    <w:rsid w:val="00202146"/>
    <w:rsid w:val="00204688"/>
    <w:rsid w:val="00207985"/>
    <w:rsid w:val="002173CB"/>
    <w:rsid w:val="00221E71"/>
    <w:rsid w:val="002221A4"/>
    <w:rsid w:val="002225E9"/>
    <w:rsid w:val="00224A0C"/>
    <w:rsid w:val="00233008"/>
    <w:rsid w:val="002347F1"/>
    <w:rsid w:val="002375E3"/>
    <w:rsid w:val="00245CA3"/>
    <w:rsid w:val="00267841"/>
    <w:rsid w:val="00270862"/>
    <w:rsid w:val="002805D8"/>
    <w:rsid w:val="002817D5"/>
    <w:rsid w:val="00290A49"/>
    <w:rsid w:val="00290B3C"/>
    <w:rsid w:val="002A222E"/>
    <w:rsid w:val="002A2664"/>
    <w:rsid w:val="002A2F73"/>
    <w:rsid w:val="002A5B3F"/>
    <w:rsid w:val="002B2868"/>
    <w:rsid w:val="002B5B54"/>
    <w:rsid w:val="002C32D9"/>
    <w:rsid w:val="002D01CC"/>
    <w:rsid w:val="002D2E09"/>
    <w:rsid w:val="002E0606"/>
    <w:rsid w:val="002F513C"/>
    <w:rsid w:val="00307667"/>
    <w:rsid w:val="003141A7"/>
    <w:rsid w:val="00321C3B"/>
    <w:rsid w:val="00321CB7"/>
    <w:rsid w:val="00321E62"/>
    <w:rsid w:val="003263B4"/>
    <w:rsid w:val="00327FD1"/>
    <w:rsid w:val="003301F4"/>
    <w:rsid w:val="00332834"/>
    <w:rsid w:val="003364AB"/>
    <w:rsid w:val="00337E18"/>
    <w:rsid w:val="0034444D"/>
    <w:rsid w:val="00346CE3"/>
    <w:rsid w:val="00352FA8"/>
    <w:rsid w:val="00353D97"/>
    <w:rsid w:val="00361E80"/>
    <w:rsid w:val="003625D8"/>
    <w:rsid w:val="0037441E"/>
    <w:rsid w:val="00376BE4"/>
    <w:rsid w:val="003833E9"/>
    <w:rsid w:val="00383D4A"/>
    <w:rsid w:val="00386F13"/>
    <w:rsid w:val="003922BC"/>
    <w:rsid w:val="003960E8"/>
    <w:rsid w:val="00396B9C"/>
    <w:rsid w:val="003A7E47"/>
    <w:rsid w:val="003B0200"/>
    <w:rsid w:val="003B1F83"/>
    <w:rsid w:val="003B5BDA"/>
    <w:rsid w:val="003C14CD"/>
    <w:rsid w:val="003C4ABC"/>
    <w:rsid w:val="003C54B9"/>
    <w:rsid w:val="003D208E"/>
    <w:rsid w:val="003E26E3"/>
    <w:rsid w:val="003F28D2"/>
    <w:rsid w:val="00402174"/>
    <w:rsid w:val="00402EEA"/>
    <w:rsid w:val="00403BD2"/>
    <w:rsid w:val="00412CFD"/>
    <w:rsid w:val="0041363C"/>
    <w:rsid w:val="00414740"/>
    <w:rsid w:val="00424CE2"/>
    <w:rsid w:val="00426715"/>
    <w:rsid w:val="004357D2"/>
    <w:rsid w:val="00440EE9"/>
    <w:rsid w:val="0044528A"/>
    <w:rsid w:val="004516E8"/>
    <w:rsid w:val="004535ED"/>
    <w:rsid w:val="00455225"/>
    <w:rsid w:val="00455CE6"/>
    <w:rsid w:val="0045613C"/>
    <w:rsid w:val="004632BA"/>
    <w:rsid w:val="00474570"/>
    <w:rsid w:val="00475779"/>
    <w:rsid w:val="00481C9F"/>
    <w:rsid w:val="004A190E"/>
    <w:rsid w:val="004A6754"/>
    <w:rsid w:val="004B109E"/>
    <w:rsid w:val="004B6A1A"/>
    <w:rsid w:val="004C4706"/>
    <w:rsid w:val="004C721D"/>
    <w:rsid w:val="004C7D5D"/>
    <w:rsid w:val="004D386A"/>
    <w:rsid w:val="004D557E"/>
    <w:rsid w:val="004D70ED"/>
    <w:rsid w:val="004E298F"/>
    <w:rsid w:val="004E5A0E"/>
    <w:rsid w:val="004E5AC4"/>
    <w:rsid w:val="004E7459"/>
    <w:rsid w:val="004F5121"/>
    <w:rsid w:val="00503773"/>
    <w:rsid w:val="005111B0"/>
    <w:rsid w:val="00513B9F"/>
    <w:rsid w:val="00521133"/>
    <w:rsid w:val="005303BF"/>
    <w:rsid w:val="00532374"/>
    <w:rsid w:val="00533766"/>
    <w:rsid w:val="00542B0B"/>
    <w:rsid w:val="00543974"/>
    <w:rsid w:val="00544674"/>
    <w:rsid w:val="0055094C"/>
    <w:rsid w:val="00555432"/>
    <w:rsid w:val="00566C62"/>
    <w:rsid w:val="00567CE6"/>
    <w:rsid w:val="0057311F"/>
    <w:rsid w:val="0057349A"/>
    <w:rsid w:val="005739C3"/>
    <w:rsid w:val="00576CE9"/>
    <w:rsid w:val="00580937"/>
    <w:rsid w:val="00584902"/>
    <w:rsid w:val="005874A6"/>
    <w:rsid w:val="00591103"/>
    <w:rsid w:val="00591ACD"/>
    <w:rsid w:val="00594D6B"/>
    <w:rsid w:val="005A4E84"/>
    <w:rsid w:val="005A5E4B"/>
    <w:rsid w:val="005A6D11"/>
    <w:rsid w:val="005B13D7"/>
    <w:rsid w:val="005C6C85"/>
    <w:rsid w:val="005C70E0"/>
    <w:rsid w:val="005D75F4"/>
    <w:rsid w:val="005E1C1D"/>
    <w:rsid w:val="005E35F8"/>
    <w:rsid w:val="005E5CD3"/>
    <w:rsid w:val="005F2DEC"/>
    <w:rsid w:val="005F62BF"/>
    <w:rsid w:val="00600482"/>
    <w:rsid w:val="00601F8E"/>
    <w:rsid w:val="0060548E"/>
    <w:rsid w:val="00611B55"/>
    <w:rsid w:val="00614D9E"/>
    <w:rsid w:val="006159DB"/>
    <w:rsid w:val="0062485E"/>
    <w:rsid w:val="00636889"/>
    <w:rsid w:val="0064084C"/>
    <w:rsid w:val="006408BA"/>
    <w:rsid w:val="006435F6"/>
    <w:rsid w:val="00643FAC"/>
    <w:rsid w:val="00646C83"/>
    <w:rsid w:val="00650CB1"/>
    <w:rsid w:val="00651642"/>
    <w:rsid w:val="0066011E"/>
    <w:rsid w:val="0066040B"/>
    <w:rsid w:val="006618F0"/>
    <w:rsid w:val="006721FD"/>
    <w:rsid w:val="006731A2"/>
    <w:rsid w:val="00674F4F"/>
    <w:rsid w:val="00683E69"/>
    <w:rsid w:val="006A601E"/>
    <w:rsid w:val="006B2DB6"/>
    <w:rsid w:val="006B31E0"/>
    <w:rsid w:val="006C183F"/>
    <w:rsid w:val="006D3EB5"/>
    <w:rsid w:val="006D5099"/>
    <w:rsid w:val="006E28A3"/>
    <w:rsid w:val="006E69A6"/>
    <w:rsid w:val="006F3A09"/>
    <w:rsid w:val="006F406F"/>
    <w:rsid w:val="006F44C9"/>
    <w:rsid w:val="00700137"/>
    <w:rsid w:val="00700BD8"/>
    <w:rsid w:val="0070153C"/>
    <w:rsid w:val="0070249C"/>
    <w:rsid w:val="007112D3"/>
    <w:rsid w:val="007129E0"/>
    <w:rsid w:val="007141BE"/>
    <w:rsid w:val="0071510D"/>
    <w:rsid w:val="007172B8"/>
    <w:rsid w:val="007203B6"/>
    <w:rsid w:val="00727ADE"/>
    <w:rsid w:val="007435F2"/>
    <w:rsid w:val="0074394B"/>
    <w:rsid w:val="0075057C"/>
    <w:rsid w:val="00752154"/>
    <w:rsid w:val="00755FB1"/>
    <w:rsid w:val="007562A7"/>
    <w:rsid w:val="007562DE"/>
    <w:rsid w:val="0076121E"/>
    <w:rsid w:val="0076478A"/>
    <w:rsid w:val="00770931"/>
    <w:rsid w:val="0079569B"/>
    <w:rsid w:val="007A2532"/>
    <w:rsid w:val="007A2EB4"/>
    <w:rsid w:val="007A5FAC"/>
    <w:rsid w:val="007A6D76"/>
    <w:rsid w:val="007B1861"/>
    <w:rsid w:val="007B7991"/>
    <w:rsid w:val="007C2F7C"/>
    <w:rsid w:val="007C34BC"/>
    <w:rsid w:val="007C3B91"/>
    <w:rsid w:val="007C5B47"/>
    <w:rsid w:val="007D0959"/>
    <w:rsid w:val="007D292D"/>
    <w:rsid w:val="007D2B3B"/>
    <w:rsid w:val="007D2BF9"/>
    <w:rsid w:val="007D31FB"/>
    <w:rsid w:val="007D4E78"/>
    <w:rsid w:val="007E3406"/>
    <w:rsid w:val="007E35E6"/>
    <w:rsid w:val="007E3734"/>
    <w:rsid w:val="007F1291"/>
    <w:rsid w:val="007F4C16"/>
    <w:rsid w:val="007F6E72"/>
    <w:rsid w:val="007F77F5"/>
    <w:rsid w:val="00800DD6"/>
    <w:rsid w:val="008071F5"/>
    <w:rsid w:val="00811407"/>
    <w:rsid w:val="00815A64"/>
    <w:rsid w:val="0082010F"/>
    <w:rsid w:val="00825A29"/>
    <w:rsid w:val="0084116D"/>
    <w:rsid w:val="0084306F"/>
    <w:rsid w:val="00843F92"/>
    <w:rsid w:val="00846825"/>
    <w:rsid w:val="00846FE9"/>
    <w:rsid w:val="008507BC"/>
    <w:rsid w:val="0085323D"/>
    <w:rsid w:val="00854AE6"/>
    <w:rsid w:val="00857755"/>
    <w:rsid w:val="008607E6"/>
    <w:rsid w:val="00860E78"/>
    <w:rsid w:val="0086227D"/>
    <w:rsid w:val="00862315"/>
    <w:rsid w:val="00866863"/>
    <w:rsid w:val="00866C4F"/>
    <w:rsid w:val="00867F18"/>
    <w:rsid w:val="00875632"/>
    <w:rsid w:val="00880291"/>
    <w:rsid w:val="00880EAE"/>
    <w:rsid w:val="00883D9B"/>
    <w:rsid w:val="00893F0A"/>
    <w:rsid w:val="0089447D"/>
    <w:rsid w:val="008972E5"/>
    <w:rsid w:val="008A150E"/>
    <w:rsid w:val="008A26F8"/>
    <w:rsid w:val="008A33A8"/>
    <w:rsid w:val="008A3F8B"/>
    <w:rsid w:val="008A580D"/>
    <w:rsid w:val="008B11AA"/>
    <w:rsid w:val="008B4147"/>
    <w:rsid w:val="008B63E6"/>
    <w:rsid w:val="008B7219"/>
    <w:rsid w:val="008C0334"/>
    <w:rsid w:val="008C0EEC"/>
    <w:rsid w:val="008C21B6"/>
    <w:rsid w:val="008D3EA7"/>
    <w:rsid w:val="008E48C5"/>
    <w:rsid w:val="008F237D"/>
    <w:rsid w:val="008F2578"/>
    <w:rsid w:val="008F2910"/>
    <w:rsid w:val="008F4DCA"/>
    <w:rsid w:val="009006F0"/>
    <w:rsid w:val="0090240C"/>
    <w:rsid w:val="00903C49"/>
    <w:rsid w:val="00913A81"/>
    <w:rsid w:val="009150DA"/>
    <w:rsid w:val="009158BE"/>
    <w:rsid w:val="0091650B"/>
    <w:rsid w:val="00923C14"/>
    <w:rsid w:val="00935F89"/>
    <w:rsid w:val="00941A16"/>
    <w:rsid w:val="009434E4"/>
    <w:rsid w:val="009503C7"/>
    <w:rsid w:val="0095623E"/>
    <w:rsid w:val="009658C0"/>
    <w:rsid w:val="00965B9D"/>
    <w:rsid w:val="00972350"/>
    <w:rsid w:val="00972ED5"/>
    <w:rsid w:val="00975190"/>
    <w:rsid w:val="00975870"/>
    <w:rsid w:val="009807A0"/>
    <w:rsid w:val="009855BF"/>
    <w:rsid w:val="0098592F"/>
    <w:rsid w:val="009901C2"/>
    <w:rsid w:val="00991E15"/>
    <w:rsid w:val="009A1959"/>
    <w:rsid w:val="009C1018"/>
    <w:rsid w:val="009C3B79"/>
    <w:rsid w:val="009C450F"/>
    <w:rsid w:val="009C47DB"/>
    <w:rsid w:val="009D43F0"/>
    <w:rsid w:val="009D44DA"/>
    <w:rsid w:val="009D4C57"/>
    <w:rsid w:val="009D50A8"/>
    <w:rsid w:val="009E40A8"/>
    <w:rsid w:val="009E4105"/>
    <w:rsid w:val="009E4602"/>
    <w:rsid w:val="009E4FE3"/>
    <w:rsid w:val="009F7B8E"/>
    <w:rsid w:val="00A1102B"/>
    <w:rsid w:val="00A17137"/>
    <w:rsid w:val="00A2666C"/>
    <w:rsid w:val="00A33BB8"/>
    <w:rsid w:val="00A47D84"/>
    <w:rsid w:val="00A50DEF"/>
    <w:rsid w:val="00A51472"/>
    <w:rsid w:val="00A56FD1"/>
    <w:rsid w:val="00A676C2"/>
    <w:rsid w:val="00A72CD3"/>
    <w:rsid w:val="00A76133"/>
    <w:rsid w:val="00A7791D"/>
    <w:rsid w:val="00A87066"/>
    <w:rsid w:val="00A92E83"/>
    <w:rsid w:val="00A95CCD"/>
    <w:rsid w:val="00AA3525"/>
    <w:rsid w:val="00AA4772"/>
    <w:rsid w:val="00AA5C5B"/>
    <w:rsid w:val="00AB4053"/>
    <w:rsid w:val="00AB6329"/>
    <w:rsid w:val="00AC3C71"/>
    <w:rsid w:val="00AC5648"/>
    <w:rsid w:val="00AC7827"/>
    <w:rsid w:val="00AD7A54"/>
    <w:rsid w:val="00AE3528"/>
    <w:rsid w:val="00AE6BE7"/>
    <w:rsid w:val="00AE6FE4"/>
    <w:rsid w:val="00AF1DE9"/>
    <w:rsid w:val="00AF419D"/>
    <w:rsid w:val="00B009C8"/>
    <w:rsid w:val="00B00B05"/>
    <w:rsid w:val="00B010D4"/>
    <w:rsid w:val="00B03151"/>
    <w:rsid w:val="00B100F8"/>
    <w:rsid w:val="00B107C8"/>
    <w:rsid w:val="00B13B68"/>
    <w:rsid w:val="00B36E20"/>
    <w:rsid w:val="00B44FE4"/>
    <w:rsid w:val="00B572D4"/>
    <w:rsid w:val="00B5736F"/>
    <w:rsid w:val="00B575E4"/>
    <w:rsid w:val="00B62FB3"/>
    <w:rsid w:val="00B6694B"/>
    <w:rsid w:val="00B720DC"/>
    <w:rsid w:val="00B7386A"/>
    <w:rsid w:val="00B8443C"/>
    <w:rsid w:val="00B856A5"/>
    <w:rsid w:val="00B921EF"/>
    <w:rsid w:val="00BA19BF"/>
    <w:rsid w:val="00BA5D2A"/>
    <w:rsid w:val="00BA6664"/>
    <w:rsid w:val="00BA6F7D"/>
    <w:rsid w:val="00BB299E"/>
    <w:rsid w:val="00BB64FB"/>
    <w:rsid w:val="00BB6FE1"/>
    <w:rsid w:val="00BB7974"/>
    <w:rsid w:val="00BC1296"/>
    <w:rsid w:val="00BC1CE0"/>
    <w:rsid w:val="00BC6007"/>
    <w:rsid w:val="00BD15F8"/>
    <w:rsid w:val="00BD6B30"/>
    <w:rsid w:val="00BD7FC8"/>
    <w:rsid w:val="00BE4799"/>
    <w:rsid w:val="00C00BAB"/>
    <w:rsid w:val="00C01415"/>
    <w:rsid w:val="00C02371"/>
    <w:rsid w:val="00C062C3"/>
    <w:rsid w:val="00C11393"/>
    <w:rsid w:val="00C17AF7"/>
    <w:rsid w:val="00C21658"/>
    <w:rsid w:val="00C42CAC"/>
    <w:rsid w:val="00C43674"/>
    <w:rsid w:val="00C444B1"/>
    <w:rsid w:val="00C458ED"/>
    <w:rsid w:val="00C45CD0"/>
    <w:rsid w:val="00C57360"/>
    <w:rsid w:val="00C65338"/>
    <w:rsid w:val="00C77DA8"/>
    <w:rsid w:val="00C8064B"/>
    <w:rsid w:val="00C80CA7"/>
    <w:rsid w:val="00C8255E"/>
    <w:rsid w:val="00C869D1"/>
    <w:rsid w:val="00CA0838"/>
    <w:rsid w:val="00CA2350"/>
    <w:rsid w:val="00CB0A79"/>
    <w:rsid w:val="00CB0EE9"/>
    <w:rsid w:val="00CC4056"/>
    <w:rsid w:val="00CC5F60"/>
    <w:rsid w:val="00CC6C04"/>
    <w:rsid w:val="00CD2F83"/>
    <w:rsid w:val="00CD3CA2"/>
    <w:rsid w:val="00CD479E"/>
    <w:rsid w:val="00CD765B"/>
    <w:rsid w:val="00CE2323"/>
    <w:rsid w:val="00CF19D5"/>
    <w:rsid w:val="00CF20D0"/>
    <w:rsid w:val="00CF35AA"/>
    <w:rsid w:val="00CF7FD2"/>
    <w:rsid w:val="00D003E6"/>
    <w:rsid w:val="00D0067C"/>
    <w:rsid w:val="00D13425"/>
    <w:rsid w:val="00D343A0"/>
    <w:rsid w:val="00D3628B"/>
    <w:rsid w:val="00D514B4"/>
    <w:rsid w:val="00D60259"/>
    <w:rsid w:val="00D64E73"/>
    <w:rsid w:val="00D80D1A"/>
    <w:rsid w:val="00D816A9"/>
    <w:rsid w:val="00D82CF4"/>
    <w:rsid w:val="00DA4B12"/>
    <w:rsid w:val="00DA77EC"/>
    <w:rsid w:val="00DB4ED6"/>
    <w:rsid w:val="00DB6C8A"/>
    <w:rsid w:val="00DC1578"/>
    <w:rsid w:val="00DC39B2"/>
    <w:rsid w:val="00DC522B"/>
    <w:rsid w:val="00DD0236"/>
    <w:rsid w:val="00DD1576"/>
    <w:rsid w:val="00DF5F58"/>
    <w:rsid w:val="00E01F5E"/>
    <w:rsid w:val="00E0391F"/>
    <w:rsid w:val="00E105AF"/>
    <w:rsid w:val="00E10AAB"/>
    <w:rsid w:val="00E1330F"/>
    <w:rsid w:val="00E1541C"/>
    <w:rsid w:val="00E17671"/>
    <w:rsid w:val="00E2098E"/>
    <w:rsid w:val="00E2318B"/>
    <w:rsid w:val="00E26523"/>
    <w:rsid w:val="00E26C66"/>
    <w:rsid w:val="00E26CA0"/>
    <w:rsid w:val="00E37941"/>
    <w:rsid w:val="00E43EEB"/>
    <w:rsid w:val="00E47B69"/>
    <w:rsid w:val="00E51E5C"/>
    <w:rsid w:val="00E5390F"/>
    <w:rsid w:val="00E57D00"/>
    <w:rsid w:val="00E6524C"/>
    <w:rsid w:val="00E65E3A"/>
    <w:rsid w:val="00E7209C"/>
    <w:rsid w:val="00E721A3"/>
    <w:rsid w:val="00E83CF6"/>
    <w:rsid w:val="00EA0355"/>
    <w:rsid w:val="00EA4F2F"/>
    <w:rsid w:val="00EA503D"/>
    <w:rsid w:val="00EA7114"/>
    <w:rsid w:val="00EA73CD"/>
    <w:rsid w:val="00EB1D13"/>
    <w:rsid w:val="00EB2825"/>
    <w:rsid w:val="00EB4AB6"/>
    <w:rsid w:val="00EB642F"/>
    <w:rsid w:val="00EB6B36"/>
    <w:rsid w:val="00EB6DFF"/>
    <w:rsid w:val="00EC7952"/>
    <w:rsid w:val="00ED5323"/>
    <w:rsid w:val="00EE47F6"/>
    <w:rsid w:val="00EF6618"/>
    <w:rsid w:val="00EF7422"/>
    <w:rsid w:val="00F10D2B"/>
    <w:rsid w:val="00F13001"/>
    <w:rsid w:val="00F138FE"/>
    <w:rsid w:val="00F14040"/>
    <w:rsid w:val="00F204E6"/>
    <w:rsid w:val="00F229BC"/>
    <w:rsid w:val="00F3503B"/>
    <w:rsid w:val="00F363E6"/>
    <w:rsid w:val="00F43712"/>
    <w:rsid w:val="00F44B5A"/>
    <w:rsid w:val="00F44E97"/>
    <w:rsid w:val="00F52FEF"/>
    <w:rsid w:val="00F53518"/>
    <w:rsid w:val="00F53E9A"/>
    <w:rsid w:val="00F5505C"/>
    <w:rsid w:val="00F57DBA"/>
    <w:rsid w:val="00F60190"/>
    <w:rsid w:val="00F65726"/>
    <w:rsid w:val="00F66204"/>
    <w:rsid w:val="00F743A7"/>
    <w:rsid w:val="00F75B79"/>
    <w:rsid w:val="00F84FEC"/>
    <w:rsid w:val="00F87F4B"/>
    <w:rsid w:val="00FA1C02"/>
    <w:rsid w:val="00FA21B3"/>
    <w:rsid w:val="00FA25EC"/>
    <w:rsid w:val="00FA41B4"/>
    <w:rsid w:val="00FB28FD"/>
    <w:rsid w:val="00FB4AB1"/>
    <w:rsid w:val="00FB5F78"/>
    <w:rsid w:val="00FB728E"/>
    <w:rsid w:val="00FC1D57"/>
    <w:rsid w:val="00FC1F15"/>
    <w:rsid w:val="00FC379E"/>
    <w:rsid w:val="00FD0B47"/>
    <w:rsid w:val="00FE0410"/>
    <w:rsid w:val="00FE1A12"/>
    <w:rsid w:val="00FE4653"/>
    <w:rsid w:val="00FF0C12"/>
    <w:rsid w:val="00FF5D90"/>
    <w:rsid w:val="00FF74AF"/>
    <w:rsid w:val="04CFD79E"/>
    <w:rsid w:val="09777A2F"/>
    <w:rsid w:val="09E710C0"/>
    <w:rsid w:val="0BB9F4A9"/>
    <w:rsid w:val="0BD9B4F7"/>
    <w:rsid w:val="0C3AD433"/>
    <w:rsid w:val="0E702A46"/>
    <w:rsid w:val="100B24BB"/>
    <w:rsid w:val="12A5F43E"/>
    <w:rsid w:val="12EBE803"/>
    <w:rsid w:val="1708C425"/>
    <w:rsid w:val="17758EBC"/>
    <w:rsid w:val="1A4F4D9B"/>
    <w:rsid w:val="1B3626B0"/>
    <w:rsid w:val="1CFB307A"/>
    <w:rsid w:val="1EA0B3CE"/>
    <w:rsid w:val="1F6F65CA"/>
    <w:rsid w:val="21F7B712"/>
    <w:rsid w:val="2B00DB8B"/>
    <w:rsid w:val="2BAC76B9"/>
    <w:rsid w:val="2D39BE3F"/>
    <w:rsid w:val="2EA7BEA5"/>
    <w:rsid w:val="2F858994"/>
    <w:rsid w:val="2FA35626"/>
    <w:rsid w:val="30846AD8"/>
    <w:rsid w:val="35F4CB18"/>
    <w:rsid w:val="364B9EEE"/>
    <w:rsid w:val="38976A43"/>
    <w:rsid w:val="3913437D"/>
    <w:rsid w:val="39D34A58"/>
    <w:rsid w:val="3A8B6F40"/>
    <w:rsid w:val="3AF2DBDD"/>
    <w:rsid w:val="3B841FC9"/>
    <w:rsid w:val="3C8EAC3E"/>
    <w:rsid w:val="3D336AD1"/>
    <w:rsid w:val="3D6818DF"/>
    <w:rsid w:val="40ECE606"/>
    <w:rsid w:val="4166E3B9"/>
    <w:rsid w:val="43DD0295"/>
    <w:rsid w:val="4549B917"/>
    <w:rsid w:val="46814EA1"/>
    <w:rsid w:val="4CFCFB07"/>
    <w:rsid w:val="4F6B7878"/>
    <w:rsid w:val="50999B20"/>
    <w:rsid w:val="5537B04E"/>
    <w:rsid w:val="563A7777"/>
    <w:rsid w:val="5BA09401"/>
    <w:rsid w:val="5BBDE38E"/>
    <w:rsid w:val="5BCF2D6B"/>
    <w:rsid w:val="5E561048"/>
    <w:rsid w:val="620C98D3"/>
    <w:rsid w:val="663793AB"/>
    <w:rsid w:val="66992998"/>
    <w:rsid w:val="66F5DA85"/>
    <w:rsid w:val="67630F36"/>
    <w:rsid w:val="690A8DE7"/>
    <w:rsid w:val="69B664CB"/>
    <w:rsid w:val="6AC88861"/>
    <w:rsid w:val="6BDFEFF2"/>
    <w:rsid w:val="6BFEA6FA"/>
    <w:rsid w:val="6C9DA5C1"/>
    <w:rsid w:val="6D2E9F70"/>
    <w:rsid w:val="6DC6AB8F"/>
    <w:rsid w:val="6E639AAC"/>
    <w:rsid w:val="74293342"/>
    <w:rsid w:val="769E128B"/>
    <w:rsid w:val="76C58067"/>
    <w:rsid w:val="77F15495"/>
    <w:rsid w:val="78FFDE14"/>
    <w:rsid w:val="7A889948"/>
    <w:rsid w:val="7CE9D6AF"/>
    <w:rsid w:val="7DB88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;"/>
  <w14:docId w14:val="541F9ACF"/>
  <w15:docId w15:val="{D6C789C0-746B-4910-8980-ADB16C07F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11393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link w:val="berschrift1Zchn"/>
    <w:qFormat/>
    <w:rsid w:val="004632BA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4632BA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4632BA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361E80"/>
    <w:pPr>
      <w:spacing w:line="280" w:lineRule="exact"/>
    </w:pPr>
    <w:rPr>
      <w:b/>
      <w:bCs/>
      <w:sz w:val="24"/>
      <w:szCs w:val="24"/>
    </w:rPr>
  </w:style>
  <w:style w:type="paragraph" w:customStyle="1" w:styleId="Marginalspalte">
    <w:name w:val="Marginalspalte"/>
    <w:basedOn w:val="Standard"/>
    <w:rsid w:val="00361E80"/>
    <w:pPr>
      <w:spacing w:line="280" w:lineRule="exact"/>
      <w:jc w:val="right"/>
    </w:pPr>
    <w:rPr>
      <w:sz w:val="15"/>
      <w:szCs w:val="15"/>
    </w:rPr>
  </w:style>
  <w:style w:type="paragraph" w:customStyle="1" w:styleId="Untereinheit">
    <w:name w:val="Untereinheit"/>
    <w:basedOn w:val="Universittseinheit"/>
    <w:rsid w:val="00224A0C"/>
    <w:rPr>
      <w:b w:val="0"/>
      <w:bCs w:val="0"/>
    </w:rPr>
  </w:style>
  <w:style w:type="paragraph" w:styleId="Listenabsatz">
    <w:name w:val="List Paragraph"/>
    <w:basedOn w:val="Standard"/>
    <w:uiPriority w:val="34"/>
    <w:qFormat/>
    <w:rsid w:val="00AA5C5B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unhideWhenUsed/>
    <w:rsid w:val="00BC6007"/>
    <w:rPr>
      <w:color w:val="808080"/>
    </w:rPr>
  </w:style>
  <w:style w:type="character" w:customStyle="1" w:styleId="Formatvorlage1bold">
    <w:name w:val="Formatvorlage1_bold"/>
    <w:basedOn w:val="Absatz-Standardschriftart"/>
    <w:rsid w:val="00BC6007"/>
    <w:rPr>
      <w:b/>
    </w:rPr>
  </w:style>
  <w:style w:type="paragraph" w:styleId="Sprechblasentext">
    <w:name w:val="Balloon Text"/>
    <w:basedOn w:val="Standard"/>
    <w:link w:val="SprechblasentextZchn"/>
    <w:rsid w:val="00BC600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BC6007"/>
    <w:rPr>
      <w:rFonts w:ascii="Tahoma" w:hAnsi="Tahoma" w:cs="Tahoma"/>
      <w:sz w:val="16"/>
      <w:szCs w:val="16"/>
      <w:lang w:eastAsia="zh-TW"/>
    </w:rPr>
  </w:style>
  <w:style w:type="character" w:styleId="Hyperlink">
    <w:name w:val="Hyperlink"/>
    <w:basedOn w:val="Absatz-Standardschriftart"/>
    <w:rsid w:val="00207985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semiHidden/>
    <w:unhideWhenUsed/>
    <w:rsid w:val="006F44C9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6F44C9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semiHidden/>
    <w:rsid w:val="006F44C9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6F44C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6F44C9"/>
    <w:rPr>
      <w:rFonts w:ascii="Arial" w:hAnsi="Arial" w:cs="Arial"/>
      <w:b/>
      <w:bCs/>
      <w:lang w:eastAsia="zh-TW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5F62BF"/>
    <w:rPr>
      <w:color w:val="605E5C"/>
      <w:shd w:val="clear" w:color="auto" w:fill="E1DFDD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FA25EC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rsid w:val="005A5E4B"/>
    <w:rPr>
      <w:rFonts w:ascii="Arial" w:hAnsi="Arial" w:cs="Arial"/>
      <w:b/>
      <w:bCs/>
      <w:kern w:val="32"/>
      <w:lang w:eastAsia="zh-TW"/>
    </w:rPr>
  </w:style>
  <w:style w:type="character" w:styleId="Fett">
    <w:name w:val="Strong"/>
    <w:basedOn w:val="Absatz-Standardschriftart"/>
    <w:uiPriority w:val="22"/>
    <w:qFormat/>
    <w:rsid w:val="00A17137"/>
    <w:rPr>
      <w:b/>
      <w:bCs/>
    </w:rPr>
  </w:style>
  <w:style w:type="paragraph" w:styleId="berarbeitung">
    <w:name w:val="Revision"/>
    <w:hidden/>
    <w:uiPriority w:val="99"/>
    <w:semiHidden/>
    <w:rsid w:val="00C11393"/>
    <w:rPr>
      <w:rFonts w:ascii="Arial" w:hAnsi="Arial" w:cs="Arial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352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15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48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14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2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478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8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6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us.uzh.ch/de/studies/contact-form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stadl\Desktop\Vorlagen\UZH%20D%20Formulare\uzh_memo_d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97ADC2D77574210ADF7887982B262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3E0385-D631-4A72-8825-0FED48D4FB59}"/>
      </w:docPartPr>
      <w:docPartBody>
        <w:p w:rsidR="00315451" w:rsidRDefault="008345C5" w:rsidP="008345C5">
          <w:pPr>
            <w:pStyle w:val="797ADC2D77574210ADF7887982B26243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6A425DC0F91C4FD1A2040CD201D935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284CCE-9835-49A6-B19B-64EEFE2B4C84}"/>
      </w:docPartPr>
      <w:docPartBody>
        <w:p w:rsidR="00315451" w:rsidRDefault="008345C5" w:rsidP="008345C5">
          <w:pPr>
            <w:pStyle w:val="6A425DC0F91C4FD1A2040CD201D935CE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DC2DD7C303464F72AC96942AD1CECF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336A18-D6B4-452C-A7EF-F636FB1DB94C}"/>
      </w:docPartPr>
      <w:docPartBody>
        <w:p w:rsidR="00935CA4" w:rsidRDefault="008345C5" w:rsidP="008345C5">
          <w:pPr>
            <w:pStyle w:val="DC2DD7C303464F72AC96942AD1CECFB81"/>
          </w:pPr>
          <w:r w:rsidRPr="00DD0236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D251DA490CEC4F4AAA536943F201C0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484001-ED17-47C2-9056-7D3E84341463}"/>
      </w:docPartPr>
      <w:docPartBody>
        <w:p w:rsidR="00935CA4" w:rsidRDefault="008345C5" w:rsidP="008345C5">
          <w:pPr>
            <w:pStyle w:val="D251DA490CEC4F4AAA536943F201C067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B217046A65E541D58C747A94A4413E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577AFC-48D5-451D-AF24-2E07FECFD427}"/>
      </w:docPartPr>
      <w:docPartBody>
        <w:p w:rsidR="00561C56" w:rsidRDefault="008345C5" w:rsidP="008345C5">
          <w:pPr>
            <w:pStyle w:val="B217046A65E541D58C747A94A4413EA2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FD9FDB49A93E47EEABC99B66718E40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46B2BB-8129-45E2-B89F-1DA5FB648E26}"/>
      </w:docPartPr>
      <w:docPartBody>
        <w:p w:rsidR="00561C56" w:rsidRDefault="008345C5" w:rsidP="008345C5">
          <w:pPr>
            <w:pStyle w:val="FD9FDB49A93E47EEABC99B66718E409F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D84EAE6107404FD59EBDB8D6B871CA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895BBA-E6AF-43FE-8BF4-17759BB65BA7}"/>
      </w:docPartPr>
      <w:docPartBody>
        <w:p w:rsidR="00561C56" w:rsidRDefault="008345C5" w:rsidP="008345C5">
          <w:pPr>
            <w:pStyle w:val="D84EAE6107404FD59EBDB8D6B871CA66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CD5E7751BB2643F58709AB39B55C78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DCE3C8-D356-4AA8-8F7F-41BC52E856AD}"/>
      </w:docPartPr>
      <w:docPartBody>
        <w:p w:rsidR="00B7632F" w:rsidRDefault="008345C5" w:rsidP="008345C5">
          <w:pPr>
            <w:pStyle w:val="CD5E7751BB2643F58709AB39B55C7891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71555D0B270C48C3896BE8C9EE9973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863677-4F8F-40F1-A28A-B391A29A18BB}"/>
      </w:docPartPr>
      <w:docPartBody>
        <w:p w:rsidR="00982C8F" w:rsidRDefault="008345C5" w:rsidP="008345C5">
          <w:pPr>
            <w:pStyle w:val="71555D0B270C48C3896BE8C9EE997386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6C604175E88A4DB399463DD3C514E0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8DDC16-9096-41AF-8079-53CDBCCC19C5}"/>
      </w:docPartPr>
      <w:docPartBody>
        <w:p w:rsidR="00982C8F" w:rsidRDefault="008345C5" w:rsidP="008345C5">
          <w:pPr>
            <w:pStyle w:val="6C604175E88A4DB399463DD3C514E089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816CC844E454469A8DE6E64CDFF143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A5D93F-0EB1-4B58-A403-F784B6015F69}"/>
      </w:docPartPr>
      <w:docPartBody>
        <w:p w:rsidR="00982C8F" w:rsidRDefault="008345C5" w:rsidP="008345C5">
          <w:pPr>
            <w:pStyle w:val="816CC844E454469A8DE6E64CDFF143DF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819BB399D08E4B2E8FC4C5B14B69CF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0392A8-C844-4A6D-AF32-CD4FC270C495}"/>
      </w:docPartPr>
      <w:docPartBody>
        <w:p w:rsidR="00982C8F" w:rsidRDefault="008345C5" w:rsidP="008345C5">
          <w:pPr>
            <w:pStyle w:val="819BB399D08E4B2E8FC4C5B14B69CF421"/>
          </w:pPr>
          <w:r w:rsidRPr="008B63E6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A1A8C47DC5A1471090D49E8A2828C8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74FA77-25E6-432F-BFE9-3B16D644EE39}"/>
      </w:docPartPr>
      <w:docPartBody>
        <w:p w:rsidR="00982C8F" w:rsidRDefault="008345C5" w:rsidP="008345C5">
          <w:pPr>
            <w:pStyle w:val="A1A8C47DC5A1471090D49E8A2828C8D41"/>
          </w:pPr>
          <w:r w:rsidRPr="008B63E6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788EF969F8D148818906D5DB160A75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7B9545-53B2-49FD-ACA1-98677CE278C9}"/>
      </w:docPartPr>
      <w:docPartBody>
        <w:p w:rsidR="00982C8F" w:rsidRDefault="008345C5" w:rsidP="008345C5">
          <w:pPr>
            <w:pStyle w:val="788EF969F8D148818906D5DB160A75551"/>
          </w:pPr>
          <w:r w:rsidRPr="001B58D5">
            <w:rPr>
              <w:rStyle w:val="Platzhaltertext"/>
              <w:sz w:val="18"/>
              <w:szCs w:val="18"/>
            </w:rPr>
            <w:t>Wählen Sie ein Element aus.</w:t>
          </w:r>
        </w:p>
      </w:docPartBody>
    </w:docPart>
    <w:docPart>
      <w:docPartPr>
        <w:name w:val="5DAF9D501B8F4923B2D3F4B13F57BF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2E905B-C6DD-4E0D-8993-89ED33A23472}"/>
      </w:docPartPr>
      <w:docPartBody>
        <w:p w:rsidR="00982C8F" w:rsidRDefault="008345C5" w:rsidP="008345C5">
          <w:pPr>
            <w:pStyle w:val="5DAF9D501B8F4923B2D3F4B13F57BFBA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232819F04A42425AAA056E609CDE57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00ECA9-9D63-48B5-A44B-E328471EDFB8}"/>
      </w:docPartPr>
      <w:docPartBody>
        <w:p w:rsidR="00BF1B1A" w:rsidRDefault="008345C5" w:rsidP="008345C5">
          <w:pPr>
            <w:pStyle w:val="232819F04A42425AAA056E609CDE570C1"/>
          </w:pPr>
          <w:r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30385572B6A74EE7BFD03E3D2802D1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AE1BD9-C0F9-4A7D-8C20-14DB84393257}"/>
      </w:docPartPr>
      <w:docPartBody>
        <w:p w:rsidR="000D7224" w:rsidRDefault="008345C5" w:rsidP="008345C5">
          <w:pPr>
            <w:pStyle w:val="30385572B6A74EE7BFD03E3D2802D15D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1D8E360C3DFB4DB29E7E25AA0C29FF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70F574-31E4-48A1-83AA-880FF96EC826}"/>
      </w:docPartPr>
      <w:docPartBody>
        <w:p w:rsidR="000D7224" w:rsidRDefault="008345C5" w:rsidP="008345C5">
          <w:pPr>
            <w:pStyle w:val="1D8E360C3DFB4DB29E7E25AA0C29FFE8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9195C87AC0EF4A0E95FF0E593A6C49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8EBC51-4166-4AAE-8323-B31E11136946}"/>
      </w:docPartPr>
      <w:docPartBody>
        <w:p w:rsidR="000D7224" w:rsidRDefault="008345C5" w:rsidP="008345C5">
          <w:pPr>
            <w:pStyle w:val="9195C87AC0EF4A0E95FF0E593A6C4961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E2E7F2CFE6A7461B844827CFEF3BD9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D5C572-C409-48A6-9586-84819D4B7241}"/>
      </w:docPartPr>
      <w:docPartBody>
        <w:p w:rsidR="000D7224" w:rsidRDefault="008345C5" w:rsidP="008345C5">
          <w:pPr>
            <w:pStyle w:val="E2E7F2CFE6A7461B844827CFEF3BD913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C67DCF2C7362429CA5557FE17398AC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10C909-F932-48D3-9A31-965AC54A3A89}"/>
      </w:docPartPr>
      <w:docPartBody>
        <w:p w:rsidR="000D7224" w:rsidRDefault="008345C5" w:rsidP="008345C5">
          <w:pPr>
            <w:pStyle w:val="C67DCF2C7362429CA5557FE17398ACF5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78889D7084434550B986A7EE3CA4AD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FD3D84-9F7B-494F-9320-696500C5B9AA}"/>
      </w:docPartPr>
      <w:docPartBody>
        <w:p w:rsidR="000D7224" w:rsidRDefault="008345C5" w:rsidP="008345C5">
          <w:pPr>
            <w:pStyle w:val="78889D7084434550B986A7EE3CA4AD7A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D6A636CD490F4E13A02979B6AC9FD7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FA5C70-ACB2-450C-82BA-14288DBF40A5}"/>
      </w:docPartPr>
      <w:docPartBody>
        <w:p w:rsidR="000D7224" w:rsidRDefault="008345C5" w:rsidP="008345C5">
          <w:pPr>
            <w:pStyle w:val="D6A636CD490F4E13A02979B6AC9FD7F2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0B3C1D58CD2D4F70A18229C6E61D66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37F9DC-181B-4928-9DFF-A843C8EBC38A}"/>
      </w:docPartPr>
      <w:docPartBody>
        <w:p w:rsidR="000D7224" w:rsidRDefault="008345C5" w:rsidP="008345C5">
          <w:pPr>
            <w:pStyle w:val="0B3C1D58CD2D4F70A18229C6E61D6657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9ABEF757D8BB4DF4BC32992BF9B6DA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8579B1-75F6-4706-86C8-B838E56215E4}"/>
      </w:docPartPr>
      <w:docPartBody>
        <w:p w:rsidR="000D7224" w:rsidRDefault="008345C5" w:rsidP="008345C5">
          <w:pPr>
            <w:pStyle w:val="9ABEF757D8BB4DF4BC32992BF9B6DABA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2C779BEA6D6A4F229E40035DFCEDE5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C641C1-6563-415F-9CBB-A6461C0DAD72}"/>
      </w:docPartPr>
      <w:docPartBody>
        <w:p w:rsidR="000D7224" w:rsidRDefault="008345C5" w:rsidP="008345C5">
          <w:pPr>
            <w:pStyle w:val="2C779BEA6D6A4F229E40035DFCEDE52F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17550ED7600043ACBB69AD53F625E2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CC0923-88BA-4E28-81A9-B8B3A2CC3A7A}"/>
      </w:docPartPr>
      <w:docPartBody>
        <w:p w:rsidR="000D7224" w:rsidRDefault="008345C5" w:rsidP="008345C5">
          <w:pPr>
            <w:pStyle w:val="17550ED7600043ACBB69AD53F625E24C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4B27068EDB00447589A436900B6D4A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E4BFEC-B430-4C4B-8624-14A44413E5AD}"/>
      </w:docPartPr>
      <w:docPartBody>
        <w:p w:rsidR="000D7224" w:rsidRDefault="008345C5" w:rsidP="008345C5">
          <w:pPr>
            <w:pStyle w:val="4B27068EDB00447589A436900B6D4A45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65F36CE55A2D4669961086904B45E6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438B15-6C3B-458D-8946-F7AA4015D933}"/>
      </w:docPartPr>
      <w:docPartBody>
        <w:p w:rsidR="000D7224" w:rsidRDefault="008345C5" w:rsidP="008345C5">
          <w:pPr>
            <w:pStyle w:val="65F36CE55A2D4669961086904B45E6BC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CB905CF3ECE14A52BF599F63634679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82E734-8FA7-4A3D-8C9D-823EAE4C5785}"/>
      </w:docPartPr>
      <w:docPartBody>
        <w:p w:rsidR="000D7224" w:rsidRDefault="008345C5" w:rsidP="008345C5">
          <w:pPr>
            <w:pStyle w:val="CB905CF3ECE14A52BF599F6363467961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6C9BAD701D324175ABB1E589481AEC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F7966B-DBFC-46D4-8D2D-B1AF5E4766EC}"/>
      </w:docPartPr>
      <w:docPartBody>
        <w:p w:rsidR="000D7224" w:rsidRDefault="008345C5" w:rsidP="008345C5">
          <w:pPr>
            <w:pStyle w:val="6C9BAD701D324175ABB1E589481AEC5A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670FA6150FA44A77AC7966B79C3D47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9FC0B5C-9181-43F4-81A4-F861915CA2D5}"/>
      </w:docPartPr>
      <w:docPartBody>
        <w:p w:rsidR="000D7224" w:rsidRDefault="008345C5" w:rsidP="008345C5">
          <w:pPr>
            <w:pStyle w:val="670FA6150FA44A77AC7966B79C3D47E9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B3CFD556426A455B832A88FA4BD88D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3C73EE-6A07-4439-9FD4-5E2989B0F8EC}"/>
      </w:docPartPr>
      <w:docPartBody>
        <w:p w:rsidR="000D7224" w:rsidRDefault="008345C5" w:rsidP="008345C5">
          <w:pPr>
            <w:pStyle w:val="B3CFD556426A455B832A88FA4BD88DD3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36588AF9E4AF4859A3F2EEBE572709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7393C4-B094-4F6C-8B42-46CEA152FE80}"/>
      </w:docPartPr>
      <w:docPartBody>
        <w:p w:rsidR="000D7224" w:rsidRDefault="008345C5" w:rsidP="008345C5">
          <w:pPr>
            <w:pStyle w:val="36588AF9E4AF4859A3F2EEBE57270948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B4D2979D2A1B4865A46E568D294D85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A2A175-AB2D-466A-88F5-A8448B7FCA21}"/>
      </w:docPartPr>
      <w:docPartBody>
        <w:p w:rsidR="000D7224" w:rsidRDefault="008345C5" w:rsidP="008345C5">
          <w:pPr>
            <w:pStyle w:val="B4D2979D2A1B4865A46E568D294D8587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9235FCA478EC452BBBF9CD4F7DB84D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5C2044-E6B0-48F0-A4C7-4C5BC220829E}"/>
      </w:docPartPr>
      <w:docPartBody>
        <w:p w:rsidR="000D7224" w:rsidRDefault="008345C5" w:rsidP="008345C5">
          <w:pPr>
            <w:pStyle w:val="9235FCA478EC452BBBF9CD4F7DB84DBB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D63C5242715341A0AE324F217787AE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F35C27-B379-4F60-91E0-A095E9569E03}"/>
      </w:docPartPr>
      <w:docPartBody>
        <w:p w:rsidR="000D7224" w:rsidRDefault="008345C5" w:rsidP="008345C5">
          <w:pPr>
            <w:pStyle w:val="D63C5242715341A0AE324F217787AE17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92385419F7974670821DDDC5261777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ED98D0-AE95-4D98-B6E2-2EE090560CF0}"/>
      </w:docPartPr>
      <w:docPartBody>
        <w:p w:rsidR="000D7224" w:rsidRDefault="008345C5" w:rsidP="008345C5">
          <w:pPr>
            <w:pStyle w:val="92385419F7974670821DDDC52617772A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C25D7C7183744192AF5459BBCAF817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A97CF5-7032-4FA4-8874-4F80824DDFE4}"/>
      </w:docPartPr>
      <w:docPartBody>
        <w:p w:rsidR="000D7224" w:rsidRDefault="008345C5" w:rsidP="008345C5">
          <w:pPr>
            <w:pStyle w:val="C25D7C7183744192AF5459BBCAF8174E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D4A92BB9E2184E769B2F1C616802F1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6600FE-A1B2-46E3-84D6-28F8969C9018}"/>
      </w:docPartPr>
      <w:docPartBody>
        <w:p w:rsidR="000D7224" w:rsidRDefault="008345C5" w:rsidP="008345C5">
          <w:pPr>
            <w:pStyle w:val="D4A92BB9E2184E769B2F1C616802F109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CEC6052E5AF4438F92C5124838CBD7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C28590-3953-40E6-819D-83F7831D2F98}"/>
      </w:docPartPr>
      <w:docPartBody>
        <w:p w:rsidR="000D7224" w:rsidRDefault="008345C5" w:rsidP="008345C5">
          <w:pPr>
            <w:pStyle w:val="CEC6052E5AF4438F92C5124838CBD7EB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45E9D6C270B84BED902C7CF004D868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05F5FF-50EB-4655-8A64-5A845E6EEB5C}"/>
      </w:docPartPr>
      <w:docPartBody>
        <w:p w:rsidR="000D7224" w:rsidRDefault="008345C5" w:rsidP="008345C5">
          <w:pPr>
            <w:pStyle w:val="45E9D6C270B84BED902C7CF004D8689F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4C7A1D045D9A41CABA5D19FB3CC6EC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80D2FC-CC3B-4EBB-B814-928A01891F06}"/>
      </w:docPartPr>
      <w:docPartBody>
        <w:p w:rsidR="000D7224" w:rsidRDefault="008345C5" w:rsidP="008345C5">
          <w:pPr>
            <w:pStyle w:val="4C7A1D045D9A41CABA5D19FB3CC6ECF5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BCCC3B8042644BB1A4CE8A505520DF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B7ED9F-9A75-4544-A734-1141A9EEFE22}"/>
      </w:docPartPr>
      <w:docPartBody>
        <w:p w:rsidR="000D7224" w:rsidRDefault="008345C5" w:rsidP="008345C5">
          <w:pPr>
            <w:pStyle w:val="BCCC3B8042644BB1A4CE8A505520DF0B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7B580E984C9842248D12DAE8C4FCE4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1E3CB6-0AF9-4363-B48C-00D44B11EEC3}"/>
      </w:docPartPr>
      <w:docPartBody>
        <w:p w:rsidR="000D7224" w:rsidRDefault="008345C5" w:rsidP="008345C5">
          <w:pPr>
            <w:pStyle w:val="7B580E984C9842248D12DAE8C4FCE421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892E9B829929468D9914260F816B99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B7FF3E-F0E6-4C27-9B9F-B46C888883D9}"/>
      </w:docPartPr>
      <w:docPartBody>
        <w:p w:rsidR="000D7224" w:rsidRDefault="008345C5" w:rsidP="008345C5">
          <w:pPr>
            <w:pStyle w:val="892E9B829929468D9914260F816B997E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0C1BA66DCAF147DFA529584F09C8C2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59C7A7-735E-4E28-B17C-B3C357392044}"/>
      </w:docPartPr>
      <w:docPartBody>
        <w:p w:rsidR="000D7224" w:rsidRDefault="008345C5" w:rsidP="008345C5">
          <w:pPr>
            <w:pStyle w:val="0C1BA66DCAF147DFA529584F09C8C264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62864D17770D49FA80329E832A332F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62BB71-5E8F-40A7-8691-470D42739C9D}"/>
      </w:docPartPr>
      <w:docPartBody>
        <w:p w:rsidR="000D7224" w:rsidRDefault="008345C5" w:rsidP="008345C5">
          <w:pPr>
            <w:pStyle w:val="62864D17770D49FA80329E832A332FAA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E387331BF5104447A8D8DD0C1E92F5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A718D2-9A7E-477A-9063-750660768C9E}"/>
      </w:docPartPr>
      <w:docPartBody>
        <w:p w:rsidR="000D7224" w:rsidRDefault="008345C5" w:rsidP="008345C5">
          <w:pPr>
            <w:pStyle w:val="E387331BF5104447A8D8DD0C1E92F588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7A20DAD96D064F06B31CD095FAA3F5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AF7BDD-B220-4A6A-99E5-638A17FB4CFE}"/>
      </w:docPartPr>
      <w:docPartBody>
        <w:p w:rsidR="000D7224" w:rsidRDefault="008345C5" w:rsidP="008345C5">
          <w:pPr>
            <w:pStyle w:val="7A20DAD96D064F06B31CD095FAA3F507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0653ED1FFDB84CD9B045CD33AD18E9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43E551-BBE1-4FD5-A8F0-BB40A1A024C0}"/>
      </w:docPartPr>
      <w:docPartBody>
        <w:p w:rsidR="000D7224" w:rsidRDefault="008345C5" w:rsidP="008345C5">
          <w:pPr>
            <w:pStyle w:val="0653ED1FFDB84CD9B045CD33AD18E94E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D12CA705915048D4884B622A35C896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F08693-4E2E-413B-BF6F-9021496B6E80}"/>
      </w:docPartPr>
      <w:docPartBody>
        <w:p w:rsidR="000D7224" w:rsidRDefault="008345C5" w:rsidP="008345C5">
          <w:pPr>
            <w:pStyle w:val="D12CA705915048D4884B622A35C8968F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2E5115F90AF4425A8BB960846869ED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7B4A0F-6DBC-4CD6-AF2F-DDA4F9F8240C}"/>
      </w:docPartPr>
      <w:docPartBody>
        <w:p w:rsidR="002D6348" w:rsidRDefault="008345C5" w:rsidP="008345C5">
          <w:pPr>
            <w:pStyle w:val="2E5115F90AF4425A8BB960846869ED23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44391EC0FB3E4DEC8C35E2F86CC343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7781F5-3A35-4AF8-B715-4125896CD551}"/>
      </w:docPartPr>
      <w:docPartBody>
        <w:p w:rsidR="002D6348" w:rsidRDefault="008345C5" w:rsidP="008345C5">
          <w:pPr>
            <w:pStyle w:val="44391EC0FB3E4DEC8C35E2F86CC343F9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BD43365A21C346CA88B79D69EFA10D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4B46B5-0BF2-4400-B643-6497A25E68D4}"/>
      </w:docPartPr>
      <w:docPartBody>
        <w:p w:rsidR="002D6348" w:rsidRDefault="008345C5" w:rsidP="008345C5">
          <w:pPr>
            <w:pStyle w:val="BD43365A21C346CA88B79D69EFA10D9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E4358E5512DB4B8AA66680639E0E89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857E1E-9160-4DA6-812C-E44464198A0B}"/>
      </w:docPartPr>
      <w:docPartBody>
        <w:p w:rsidR="002D6348" w:rsidRDefault="008345C5" w:rsidP="008345C5">
          <w:pPr>
            <w:pStyle w:val="E4358E5512DB4B8AA66680639E0E8949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6D0ACF47148E4443AD2D0B36886FE9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C09B64-1924-43FF-A7FC-0305D6738942}"/>
      </w:docPartPr>
      <w:docPartBody>
        <w:p w:rsidR="002D6348" w:rsidRDefault="002D6348" w:rsidP="002D6348">
          <w:pPr>
            <w:pStyle w:val="6D0ACF47148E4443AD2D0B36886FE9ED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C8F1A8A472584D88A59643366727A3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8494EB-4445-48CC-972E-8F297E70FB07}"/>
      </w:docPartPr>
      <w:docPartBody>
        <w:p w:rsidR="002D6348" w:rsidRDefault="008345C5" w:rsidP="008345C5">
          <w:pPr>
            <w:pStyle w:val="C8F1A8A472584D88A59643366727A31E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FFE5800410CB47A784290640E84E42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99A931-65E5-45F7-A408-AC6456565A6E}"/>
      </w:docPartPr>
      <w:docPartBody>
        <w:p w:rsidR="002D6348" w:rsidRDefault="008345C5" w:rsidP="008345C5">
          <w:pPr>
            <w:pStyle w:val="FFE5800410CB47A784290640E84E42D8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6BC029CA75AF40B2A60C6D9F707FFF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3D6E12-972F-4D56-8705-7B99B38B5E19}"/>
      </w:docPartPr>
      <w:docPartBody>
        <w:p w:rsidR="002D6348" w:rsidRDefault="008345C5" w:rsidP="008345C5">
          <w:pPr>
            <w:pStyle w:val="6BC029CA75AF40B2A60C6D9F707FFF90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9725EC31FFB14584AF9A2C3C839CF4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02073A-A504-417B-AAF7-1E04C2C767EB}"/>
      </w:docPartPr>
      <w:docPartBody>
        <w:p w:rsidR="002D6348" w:rsidRDefault="008345C5" w:rsidP="008345C5">
          <w:pPr>
            <w:pStyle w:val="9725EC31FFB14584AF9A2C3C839CF4CB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88B9FE92A6C04FD4A077C3225A42E9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5AD3C5-A61A-434F-8086-2AB7BE517032}"/>
      </w:docPartPr>
      <w:docPartBody>
        <w:p w:rsidR="002D6348" w:rsidRDefault="008345C5" w:rsidP="008345C5">
          <w:pPr>
            <w:pStyle w:val="88B9FE92A6C04FD4A077C3225A42E9AD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F965BAE40CE34028B444FB83E6183D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577104-8207-4970-8FCC-69EC3FE85D80}"/>
      </w:docPartPr>
      <w:docPartBody>
        <w:p w:rsidR="002D6348" w:rsidRDefault="002D6348" w:rsidP="002D6348">
          <w:pPr>
            <w:pStyle w:val="F965BAE40CE34028B444FB83E6183D68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72C0BF41610F40AA8F225E072A12DC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2FB72D-17D0-47DF-BFD2-AC609FF6812B}"/>
      </w:docPartPr>
      <w:docPartBody>
        <w:p w:rsidR="002D6348" w:rsidRDefault="008345C5" w:rsidP="008345C5">
          <w:pPr>
            <w:pStyle w:val="72C0BF41610F40AA8F225E072A12DC73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9DA5034C4E3144FF8A85E990FDB776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DD287A-C7D2-4FED-BF3F-63BB03542FB3}"/>
      </w:docPartPr>
      <w:docPartBody>
        <w:p w:rsidR="002D6348" w:rsidRDefault="008345C5" w:rsidP="008345C5">
          <w:pPr>
            <w:pStyle w:val="9DA5034C4E3144FF8A85E990FDB77636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21478663859842A2AF9484DB5FFB53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78EA2B-F700-4AF1-9F6C-B87E1D0D651E}"/>
      </w:docPartPr>
      <w:docPartBody>
        <w:p w:rsidR="002D6348" w:rsidRDefault="008345C5" w:rsidP="008345C5">
          <w:pPr>
            <w:pStyle w:val="21478663859842A2AF9484DB5FFB5398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7C6523A60BC94077915702AF7E664E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7279E8-D0EE-4A06-B21D-72F3FFA0EF6A}"/>
      </w:docPartPr>
      <w:docPartBody>
        <w:p w:rsidR="002D6348" w:rsidRDefault="008345C5" w:rsidP="008345C5">
          <w:pPr>
            <w:pStyle w:val="7C6523A60BC94077915702AF7E664E52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BF84EFC86140447C926D62C7ED4851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F610FA-9A34-453A-9094-95A8E1A5353F}"/>
      </w:docPartPr>
      <w:docPartBody>
        <w:p w:rsidR="002D6348" w:rsidRDefault="008345C5" w:rsidP="008345C5">
          <w:pPr>
            <w:pStyle w:val="BF84EFC86140447C926D62C7ED4851BD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D6BE91CF2A624D7FA3C620FB6EEC8EB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F1BA09-F948-4B51-A692-FE2C316E86EA}"/>
      </w:docPartPr>
      <w:docPartBody>
        <w:p w:rsidR="002D6348" w:rsidRDefault="002D6348" w:rsidP="002D6348">
          <w:pPr>
            <w:pStyle w:val="D6BE91CF2A624D7FA3C620FB6EEC8EBE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10BBEB50202B4F1CB2F8539AE1A7AA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A5631E-12C9-4670-875B-5A555C712FAC}"/>
      </w:docPartPr>
      <w:docPartBody>
        <w:p w:rsidR="002D6348" w:rsidRDefault="008345C5" w:rsidP="008345C5">
          <w:pPr>
            <w:pStyle w:val="10BBEB50202B4F1CB2F8539AE1A7AA4E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DE00995C89C34F34BBA9767EA4CBAC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93E0CB-123B-49C3-ADFB-2AA6552A9CA7}"/>
      </w:docPartPr>
      <w:docPartBody>
        <w:p w:rsidR="002D6348" w:rsidRDefault="008345C5" w:rsidP="008345C5">
          <w:pPr>
            <w:pStyle w:val="DE00995C89C34F34BBA9767EA4CBAC05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FD9C5C04E2C34A568054C6A428EAD3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886CA9-4220-4360-A58B-3C3AE56A06F3}"/>
      </w:docPartPr>
      <w:docPartBody>
        <w:p w:rsidR="002D6348" w:rsidRDefault="008345C5" w:rsidP="008345C5">
          <w:pPr>
            <w:pStyle w:val="FD9C5C04E2C34A568054C6A428EAD3D5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E75C704B2834403C9C92F89774B312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E9CF8F-FD65-4C05-A6B1-F040D2A28B59}"/>
      </w:docPartPr>
      <w:docPartBody>
        <w:p w:rsidR="002D6348" w:rsidRDefault="008345C5" w:rsidP="008345C5">
          <w:pPr>
            <w:pStyle w:val="E75C704B2834403C9C92F89774B312AC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B8E9070F131B483E830DDBC9F407B1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C0588D-53A8-4739-954C-3B9B9CC0D1FF}"/>
      </w:docPartPr>
      <w:docPartBody>
        <w:p w:rsidR="002D6348" w:rsidRDefault="008345C5" w:rsidP="008345C5">
          <w:pPr>
            <w:pStyle w:val="B8E9070F131B483E830DDBC9F407B136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3BFBFD08BE26495BB4644CA69AD5A2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B6AEB2-2898-4002-92D0-1AD520647116}"/>
      </w:docPartPr>
      <w:docPartBody>
        <w:p w:rsidR="002D6348" w:rsidRDefault="002D6348" w:rsidP="002D6348">
          <w:pPr>
            <w:pStyle w:val="3BFBFD08BE26495BB4644CA69AD5A2EA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2383C9F30AE245DF81805A30D127D9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2BAC97-18F0-4DC0-8E4A-C9D4A0BC1FAF}"/>
      </w:docPartPr>
      <w:docPartBody>
        <w:p w:rsidR="002D6348" w:rsidRDefault="008345C5" w:rsidP="008345C5">
          <w:pPr>
            <w:pStyle w:val="2383C9F30AE245DF81805A30D127D96B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F0E21CDBABD64CA5B2C72ED9F22653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F54CE3-0129-4AA5-8EFC-224C6E00329F}"/>
      </w:docPartPr>
      <w:docPartBody>
        <w:p w:rsidR="002D6348" w:rsidRDefault="008345C5" w:rsidP="008345C5">
          <w:pPr>
            <w:pStyle w:val="F0E21CDBABD64CA5B2C72ED9F22653F9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2FE140EAF1B840508984D39337E8F5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5010EB-C3FE-4F80-9F71-B2C101B1FFF0}"/>
      </w:docPartPr>
      <w:docPartBody>
        <w:p w:rsidR="002D6348" w:rsidRDefault="008345C5" w:rsidP="008345C5">
          <w:pPr>
            <w:pStyle w:val="2FE140EAF1B840508984D39337E8F590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F2EFA566C95B40CA9BEE76ECAEBB4D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E6A3FE-DBBF-433A-88C7-458F582435B8}"/>
      </w:docPartPr>
      <w:docPartBody>
        <w:p w:rsidR="002D6348" w:rsidRDefault="008345C5" w:rsidP="008345C5">
          <w:pPr>
            <w:pStyle w:val="F2EFA566C95B40CA9BEE76ECAEBB4DE9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EF4B50635A344AA4A0566B104F4CA6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470544-9208-4F78-8E36-B4B8CBDFFB21}"/>
      </w:docPartPr>
      <w:docPartBody>
        <w:p w:rsidR="002D6348" w:rsidRDefault="008345C5" w:rsidP="008345C5">
          <w:pPr>
            <w:pStyle w:val="EF4B50635A344AA4A0566B104F4CA6D5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6C21E830443A48E3927C49D8E99115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2485F0-1E38-4CAF-84EE-E223DCB744A6}"/>
      </w:docPartPr>
      <w:docPartBody>
        <w:p w:rsidR="002D6348" w:rsidRDefault="002D6348" w:rsidP="002D6348">
          <w:pPr>
            <w:pStyle w:val="6C21E830443A48E3927C49D8E9911598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2990908312F04E02918207565E115E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70988D-DB27-497B-8C0A-3733EF7EB565}"/>
      </w:docPartPr>
      <w:docPartBody>
        <w:p w:rsidR="002D6348" w:rsidRDefault="008345C5" w:rsidP="008345C5">
          <w:pPr>
            <w:pStyle w:val="2990908312F04E02918207565E115E81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53041078572D4A97B07E4C13F77A6B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81B78B-B6CD-4BC8-BC54-D82BC38469BA}"/>
      </w:docPartPr>
      <w:docPartBody>
        <w:p w:rsidR="002D6348" w:rsidRDefault="008345C5" w:rsidP="008345C5">
          <w:pPr>
            <w:pStyle w:val="53041078572D4A97B07E4C13F77A6BF6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D72E8297129848069293921DD29C0A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B2DE60-214B-4205-B02E-10C2D681EE1F}"/>
      </w:docPartPr>
      <w:docPartBody>
        <w:p w:rsidR="002D6348" w:rsidRDefault="008345C5" w:rsidP="008345C5">
          <w:pPr>
            <w:pStyle w:val="D72E8297129848069293921DD29C0A98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071BEA7BF15847D0BC2E09D79D4630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6714DB-6B01-4ADB-9749-12FB95DE4063}"/>
      </w:docPartPr>
      <w:docPartBody>
        <w:p w:rsidR="002D6348" w:rsidRDefault="008345C5" w:rsidP="008345C5">
          <w:pPr>
            <w:pStyle w:val="071BEA7BF15847D0BC2E09D79D4630DA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67D9E32A516C4013AF18AF13570932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5CCEAD-C747-494B-8D70-2AD8DFBC8820}"/>
      </w:docPartPr>
      <w:docPartBody>
        <w:p w:rsidR="002D6348" w:rsidRDefault="008345C5" w:rsidP="008345C5">
          <w:pPr>
            <w:pStyle w:val="67D9E32A516C4013AF18AF13570932DD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9127658DFDAB474FA121D6C6F2FE5A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75BCA9-F8FE-4C2C-8A28-7BE85D857F4E}"/>
      </w:docPartPr>
      <w:docPartBody>
        <w:p w:rsidR="002D6348" w:rsidRDefault="002D6348" w:rsidP="002D6348">
          <w:pPr>
            <w:pStyle w:val="9127658DFDAB474FA121D6C6F2FE5A86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4AA231FA099845F388D0A9A7740FC2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F4DA55-EC16-4924-868B-8328A331D348}"/>
      </w:docPartPr>
      <w:docPartBody>
        <w:p w:rsidR="002D6348" w:rsidRDefault="008345C5" w:rsidP="008345C5">
          <w:pPr>
            <w:pStyle w:val="4AA231FA099845F388D0A9A7740FC209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2899DBE5952740649B795B1E6BD0AC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2ED62C-F9C8-4CB5-B3D6-C10F7A5BED45}"/>
      </w:docPartPr>
      <w:docPartBody>
        <w:p w:rsidR="002D6348" w:rsidRDefault="008345C5" w:rsidP="008345C5">
          <w:pPr>
            <w:pStyle w:val="2899DBE5952740649B795B1E6BD0AC5A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ED602E644A81422AA0E04BD46E6803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ABC08A-54E5-4F9C-9D52-B0857ED74F10}"/>
      </w:docPartPr>
      <w:docPartBody>
        <w:p w:rsidR="002D6348" w:rsidRDefault="008345C5" w:rsidP="008345C5">
          <w:pPr>
            <w:pStyle w:val="ED602E644A81422AA0E04BD46E6803D3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06667A3B0C1748378BEA0570780B3D3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E1AB13-32A5-479F-8DB5-BC394AFF8518}"/>
      </w:docPartPr>
      <w:docPartBody>
        <w:p w:rsidR="002D6348" w:rsidRDefault="008345C5" w:rsidP="008345C5">
          <w:pPr>
            <w:pStyle w:val="06667A3B0C1748378BEA0570780B3D34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3F23C048C2594D789E8B46C42CB7C3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BE4F44-9A40-4094-803C-D8317A64C21A}"/>
      </w:docPartPr>
      <w:docPartBody>
        <w:p w:rsidR="002D6348" w:rsidRDefault="008345C5" w:rsidP="008345C5">
          <w:pPr>
            <w:pStyle w:val="3F23C048C2594D789E8B46C42CB7C3AE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8F26D02BF3D24AD4924E75B4627665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07BAF5-7B38-47D7-B578-45627CC76B84}"/>
      </w:docPartPr>
      <w:docPartBody>
        <w:p w:rsidR="002D6348" w:rsidRDefault="002D6348" w:rsidP="002D6348">
          <w:pPr>
            <w:pStyle w:val="8F26D02BF3D24AD4924E75B46276653F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7207237574A441D3A8BA84833B660A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898E57-95C0-4668-8AE2-A5C14AAAA3E9}"/>
      </w:docPartPr>
      <w:docPartBody>
        <w:p w:rsidR="002D6348" w:rsidRDefault="008345C5" w:rsidP="008345C5">
          <w:pPr>
            <w:pStyle w:val="7207237574A441D3A8BA84833B660A28"/>
          </w:pPr>
          <w:r>
            <w:rPr>
              <w:rStyle w:val="Platzhaltertext"/>
            </w:rPr>
            <w:t>Anerkennungsbestätigung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auto"/>
    <w:pitch w:val="variable"/>
    <w:sig w:usb0="E00002FF" w:usb1="5000785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0B4C"/>
    <w:rsid w:val="0003799C"/>
    <w:rsid w:val="00037A58"/>
    <w:rsid w:val="00050B4C"/>
    <w:rsid w:val="000A38AA"/>
    <w:rsid w:val="000D7224"/>
    <w:rsid w:val="001C6541"/>
    <w:rsid w:val="001D6F31"/>
    <w:rsid w:val="002B0A91"/>
    <w:rsid w:val="002D6348"/>
    <w:rsid w:val="002E4031"/>
    <w:rsid w:val="002F5E87"/>
    <w:rsid w:val="00315451"/>
    <w:rsid w:val="00332C9A"/>
    <w:rsid w:val="00347655"/>
    <w:rsid w:val="003F2864"/>
    <w:rsid w:val="003F33A4"/>
    <w:rsid w:val="003F3435"/>
    <w:rsid w:val="00415F4E"/>
    <w:rsid w:val="00423117"/>
    <w:rsid w:val="00451DC7"/>
    <w:rsid w:val="00540EA0"/>
    <w:rsid w:val="005534A5"/>
    <w:rsid w:val="00561C56"/>
    <w:rsid w:val="00562FD3"/>
    <w:rsid w:val="005D0CDF"/>
    <w:rsid w:val="005E580B"/>
    <w:rsid w:val="00631053"/>
    <w:rsid w:val="00634EEB"/>
    <w:rsid w:val="00676F68"/>
    <w:rsid w:val="006D6B8A"/>
    <w:rsid w:val="006F7506"/>
    <w:rsid w:val="00734D07"/>
    <w:rsid w:val="007435F2"/>
    <w:rsid w:val="007B44F5"/>
    <w:rsid w:val="007E615A"/>
    <w:rsid w:val="008345C5"/>
    <w:rsid w:val="00857755"/>
    <w:rsid w:val="008972E5"/>
    <w:rsid w:val="008B4A68"/>
    <w:rsid w:val="008D47A7"/>
    <w:rsid w:val="008F42B6"/>
    <w:rsid w:val="008F77F3"/>
    <w:rsid w:val="00913AAC"/>
    <w:rsid w:val="00935CA4"/>
    <w:rsid w:val="00936A65"/>
    <w:rsid w:val="00954237"/>
    <w:rsid w:val="00982C8F"/>
    <w:rsid w:val="0098608F"/>
    <w:rsid w:val="009E6860"/>
    <w:rsid w:val="00A46974"/>
    <w:rsid w:val="00AB6022"/>
    <w:rsid w:val="00B50147"/>
    <w:rsid w:val="00B7632F"/>
    <w:rsid w:val="00B82C01"/>
    <w:rsid w:val="00B83885"/>
    <w:rsid w:val="00BA6292"/>
    <w:rsid w:val="00BB4935"/>
    <w:rsid w:val="00BE2AA5"/>
    <w:rsid w:val="00BE795A"/>
    <w:rsid w:val="00BF0325"/>
    <w:rsid w:val="00BF1B1A"/>
    <w:rsid w:val="00C242B6"/>
    <w:rsid w:val="00CA4B4C"/>
    <w:rsid w:val="00CC5F60"/>
    <w:rsid w:val="00CC7265"/>
    <w:rsid w:val="00D0256F"/>
    <w:rsid w:val="00D62365"/>
    <w:rsid w:val="00DB6C8A"/>
    <w:rsid w:val="00DC2A09"/>
    <w:rsid w:val="00E34681"/>
    <w:rsid w:val="00E6028E"/>
    <w:rsid w:val="00E719BE"/>
    <w:rsid w:val="00E813CF"/>
    <w:rsid w:val="00F14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unhideWhenUsed/>
    <w:rsid w:val="008345C5"/>
    <w:rPr>
      <w:color w:val="808080"/>
    </w:rPr>
  </w:style>
  <w:style w:type="paragraph" w:customStyle="1" w:styleId="6D0ACF47148E4443AD2D0B36886FE9ED">
    <w:name w:val="6D0ACF47148E4443AD2D0B36886FE9ED"/>
    <w:rsid w:val="002D6348"/>
    <w:pPr>
      <w:spacing w:after="160" w:line="259" w:lineRule="auto"/>
    </w:pPr>
    <w:rPr>
      <w:kern w:val="2"/>
      <w14:ligatures w14:val="standardContextual"/>
    </w:rPr>
  </w:style>
  <w:style w:type="paragraph" w:customStyle="1" w:styleId="F965BAE40CE34028B444FB83E6183D68">
    <w:name w:val="F965BAE40CE34028B444FB83E6183D68"/>
    <w:rsid w:val="002D6348"/>
    <w:pPr>
      <w:spacing w:after="160" w:line="259" w:lineRule="auto"/>
    </w:pPr>
    <w:rPr>
      <w:kern w:val="2"/>
      <w14:ligatures w14:val="standardContextual"/>
    </w:rPr>
  </w:style>
  <w:style w:type="paragraph" w:customStyle="1" w:styleId="D6BE91CF2A624D7FA3C620FB6EEC8EBE">
    <w:name w:val="D6BE91CF2A624D7FA3C620FB6EEC8EBE"/>
    <w:rsid w:val="002D6348"/>
    <w:pPr>
      <w:spacing w:after="160" w:line="259" w:lineRule="auto"/>
    </w:pPr>
    <w:rPr>
      <w:kern w:val="2"/>
      <w14:ligatures w14:val="standardContextual"/>
    </w:rPr>
  </w:style>
  <w:style w:type="paragraph" w:customStyle="1" w:styleId="3BFBFD08BE26495BB4644CA69AD5A2EA">
    <w:name w:val="3BFBFD08BE26495BB4644CA69AD5A2EA"/>
    <w:rsid w:val="002D6348"/>
    <w:pPr>
      <w:spacing w:after="160" w:line="259" w:lineRule="auto"/>
    </w:pPr>
    <w:rPr>
      <w:kern w:val="2"/>
      <w14:ligatures w14:val="standardContextual"/>
    </w:rPr>
  </w:style>
  <w:style w:type="paragraph" w:customStyle="1" w:styleId="6C21E830443A48E3927C49D8E9911598">
    <w:name w:val="6C21E830443A48E3927C49D8E9911598"/>
    <w:rsid w:val="002D6348"/>
    <w:pPr>
      <w:spacing w:after="160" w:line="259" w:lineRule="auto"/>
    </w:pPr>
    <w:rPr>
      <w:kern w:val="2"/>
      <w14:ligatures w14:val="standardContextual"/>
    </w:rPr>
  </w:style>
  <w:style w:type="paragraph" w:customStyle="1" w:styleId="9127658DFDAB474FA121D6C6F2FE5A86">
    <w:name w:val="9127658DFDAB474FA121D6C6F2FE5A86"/>
    <w:rsid w:val="002D6348"/>
    <w:pPr>
      <w:spacing w:after="160" w:line="259" w:lineRule="auto"/>
    </w:pPr>
    <w:rPr>
      <w:kern w:val="2"/>
      <w14:ligatures w14:val="standardContextual"/>
    </w:rPr>
  </w:style>
  <w:style w:type="paragraph" w:customStyle="1" w:styleId="8F26D02BF3D24AD4924E75B46276653F">
    <w:name w:val="8F26D02BF3D24AD4924E75B46276653F"/>
    <w:rsid w:val="002D6348"/>
    <w:pPr>
      <w:spacing w:after="160" w:line="259" w:lineRule="auto"/>
    </w:pPr>
    <w:rPr>
      <w:kern w:val="2"/>
      <w14:ligatures w14:val="standardContextual"/>
    </w:rPr>
  </w:style>
  <w:style w:type="paragraph" w:customStyle="1" w:styleId="71555D0B270C48C3896BE8C9EE9973861">
    <w:name w:val="71555D0B270C48C3896BE8C9EE997386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604175E88A4DB399463DD3C514E0891">
    <w:name w:val="6C604175E88A4DB399463DD3C514E089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16CC844E454469A8DE6E64CDFF143DF1">
    <w:name w:val="816CC844E454469A8DE6E64CDFF143DF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19BB399D08E4B2E8FC4C5B14B69CF421">
    <w:name w:val="819BB399D08E4B2E8FC4C5B14B69CF42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A8C47DC5A1471090D49E8A2828C8D41">
    <w:name w:val="A1A8C47DC5A1471090D49E8A2828C8D4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8EF969F8D148818906D5DB160A75551">
    <w:name w:val="788EF969F8D148818906D5DB160A7555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AF9D501B8F4923B2D3F4B13F57BFBA1">
    <w:name w:val="5DAF9D501B8F4923B2D3F4B13F57BFBA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7ADC2D77574210ADF7887982B262431">
    <w:name w:val="797ADC2D77574210ADF7887982B26243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425DC0F91C4FD1A2040CD201D935CE1">
    <w:name w:val="6A425DC0F91C4FD1A2040CD201D935CE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5115F90AF4425A8BB960846869ED23">
    <w:name w:val="2E5115F90AF4425A8BB960846869ED23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391EC0FB3E4DEC8C35E2F86CC343F9">
    <w:name w:val="44391EC0FB3E4DEC8C35E2F86CC343F9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43365A21C346CA88B79D69EFA10D91">
    <w:name w:val="BD43365A21C346CA88B79D69EFA10D91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358E5512DB4B8AA66680639E0E8949">
    <w:name w:val="E4358E5512DB4B8AA66680639E0E8949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F1A8A472584D88A59643366727A31E">
    <w:name w:val="C8F1A8A472584D88A59643366727A31E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E5800410CB47A784290640E84E42D8">
    <w:name w:val="FFE5800410CB47A784290640E84E42D8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C029CA75AF40B2A60C6D9F707FFF90">
    <w:name w:val="6BC029CA75AF40B2A60C6D9F707FFF90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25EC31FFB14584AF9A2C3C839CF4CB">
    <w:name w:val="9725EC31FFB14584AF9A2C3C839CF4CB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B9FE92A6C04FD4A077C3225A42E9AD">
    <w:name w:val="88B9FE92A6C04FD4A077C3225A42E9AD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C0BF41610F40AA8F225E072A12DC73">
    <w:name w:val="72C0BF41610F40AA8F225E072A12DC73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A5034C4E3144FF8A85E990FDB77636">
    <w:name w:val="9DA5034C4E3144FF8A85E990FDB77636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1478663859842A2AF9484DB5FFB5398">
    <w:name w:val="21478663859842A2AF9484DB5FFB5398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6523A60BC94077915702AF7E664E52">
    <w:name w:val="7C6523A60BC94077915702AF7E664E52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F84EFC86140447C926D62C7ED4851BD">
    <w:name w:val="BF84EFC86140447C926D62C7ED4851BD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BBEB50202B4F1CB2F8539AE1A7AA4E">
    <w:name w:val="10BBEB50202B4F1CB2F8539AE1A7AA4E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00995C89C34F34BBA9767EA4CBAC05">
    <w:name w:val="DE00995C89C34F34BBA9767EA4CBAC05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9C5C04E2C34A568054C6A428EAD3D5">
    <w:name w:val="FD9C5C04E2C34A568054C6A428EAD3D5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5C704B2834403C9C92F89774B312AC">
    <w:name w:val="E75C704B2834403C9C92F89774B312AC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8E9070F131B483E830DDBC9F407B136">
    <w:name w:val="B8E9070F131B483E830DDBC9F407B136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83C9F30AE245DF81805A30D127D96B">
    <w:name w:val="2383C9F30AE245DF81805A30D127D96B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E21CDBABD64CA5B2C72ED9F22653F9">
    <w:name w:val="F0E21CDBABD64CA5B2C72ED9F22653F9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E140EAF1B840508984D39337E8F590">
    <w:name w:val="2FE140EAF1B840508984D39337E8F590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2EFA566C95B40CA9BEE76ECAEBB4DE9">
    <w:name w:val="F2EFA566C95B40CA9BEE76ECAEBB4DE9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F4B50635A344AA4A0566B104F4CA6D5">
    <w:name w:val="EF4B50635A344AA4A0566B104F4CA6D5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990908312F04E02918207565E115E81">
    <w:name w:val="2990908312F04E02918207565E115E81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3041078572D4A97B07E4C13F77A6BF6">
    <w:name w:val="53041078572D4A97B07E4C13F77A6BF6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72E8297129848069293921DD29C0A98">
    <w:name w:val="D72E8297129848069293921DD29C0A98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1BEA7BF15847D0BC2E09D79D4630DA">
    <w:name w:val="071BEA7BF15847D0BC2E09D79D4630DA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D9E32A516C4013AF18AF13570932DD">
    <w:name w:val="67D9E32A516C4013AF18AF13570932DD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A231FA099845F388D0A9A7740FC209">
    <w:name w:val="4AA231FA099845F388D0A9A7740FC209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899DBE5952740649B795B1E6BD0AC5A">
    <w:name w:val="2899DBE5952740649B795B1E6BD0AC5A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D602E644A81422AA0E04BD46E6803D3">
    <w:name w:val="ED602E644A81422AA0E04BD46E6803D3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6667A3B0C1748378BEA0570780B3D34">
    <w:name w:val="06667A3B0C1748378BEA0570780B3D34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F23C048C2594D789E8B46C42CB7C3AE">
    <w:name w:val="3F23C048C2594D789E8B46C42CB7C3AE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07237574A441D3A8BA84833B660A28">
    <w:name w:val="7207237574A441D3A8BA84833B660A28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2DD7C303464F72AC96942AD1CECFB81">
    <w:name w:val="DC2DD7C303464F72AC96942AD1CECFB81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2819F04A42425AAA056E609CDE570C1">
    <w:name w:val="232819F04A42425AAA056E609CDE570C1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1DA490CEC4F4AAA536943F201C0671">
    <w:name w:val="D251DA490CEC4F4AAA536943F201C0671"/>
    <w:rsid w:val="008345C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17046A65E541D58C747A94A4413EA21">
    <w:name w:val="B217046A65E541D58C747A94A4413EA2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9FDB49A93E47EEABC99B66718E409F1">
    <w:name w:val="FD9FDB49A93E47EEABC99B66718E409F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84EAE6107404FD59EBDB8D6B871CA661">
    <w:name w:val="D84EAE6107404FD59EBDB8D6B871CA66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5E7751BB2643F58709AB39B55C78911">
    <w:name w:val="CD5E7751BB2643F58709AB39B55C7891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0385572B6A74EE7BFD03E3D2802D15D1">
    <w:name w:val="30385572B6A74EE7BFD03E3D2802D15D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D8E360C3DFB4DB29E7E25AA0C29FFE81">
    <w:name w:val="1D8E360C3DFB4DB29E7E25AA0C29FFE8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95C87AC0EF4A0E95FF0E593A6C49611">
    <w:name w:val="9195C87AC0EF4A0E95FF0E593A6C4961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2E7F2CFE6A7461B844827CFEF3BD9131">
    <w:name w:val="E2E7F2CFE6A7461B844827CFEF3BD913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67DCF2C7362429CA5557FE17398ACF51">
    <w:name w:val="C67DCF2C7362429CA5557FE17398ACF5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889D7084434550B986A7EE3CA4AD7A1">
    <w:name w:val="78889D7084434550B986A7EE3CA4AD7A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A636CD490F4E13A02979B6AC9FD7F21">
    <w:name w:val="D6A636CD490F4E13A02979B6AC9FD7F2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3C1D58CD2D4F70A18229C6E61D66571">
    <w:name w:val="0B3C1D58CD2D4F70A18229C6E61D6657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BEF757D8BB4DF4BC32992BF9B6DABA1">
    <w:name w:val="9ABEF757D8BB4DF4BC32992BF9B6DABA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779BEA6D6A4F229E40035DFCEDE52F1">
    <w:name w:val="2C779BEA6D6A4F229E40035DFCEDE52F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550ED7600043ACBB69AD53F625E24C1">
    <w:name w:val="17550ED7600043ACBB69AD53F625E24C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27068EDB00447589A436900B6D4A451">
    <w:name w:val="4B27068EDB00447589A436900B6D4A45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5F36CE55A2D4669961086904B45E6BC1">
    <w:name w:val="65F36CE55A2D4669961086904B45E6BC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905CF3ECE14A52BF599F63634679611">
    <w:name w:val="CB905CF3ECE14A52BF599F6363467961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9BAD701D324175ABB1E589481AEC5A1">
    <w:name w:val="6C9BAD701D324175ABB1E589481AEC5A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0FA6150FA44A77AC7966B79C3D47E91">
    <w:name w:val="670FA6150FA44A77AC7966B79C3D47E9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CFD556426A455B832A88FA4BD88DD31">
    <w:name w:val="B3CFD556426A455B832A88FA4BD88DD3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6588AF9E4AF4859A3F2EEBE572709481">
    <w:name w:val="36588AF9E4AF4859A3F2EEBE57270948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D2979D2A1B4865A46E568D294D85871">
    <w:name w:val="B4D2979D2A1B4865A46E568D294D8587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235FCA478EC452BBBF9CD4F7DB84DBB1">
    <w:name w:val="9235FCA478EC452BBBF9CD4F7DB84DBB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3C5242715341A0AE324F217787AE171">
    <w:name w:val="D63C5242715341A0AE324F217787AE17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2385419F7974670821DDDC52617772A1">
    <w:name w:val="92385419F7974670821DDDC52617772A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25D7C7183744192AF5459BBCAF8174E1">
    <w:name w:val="C25D7C7183744192AF5459BBCAF8174E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A92BB9E2184E769B2F1C616802F1091">
    <w:name w:val="D4A92BB9E2184E769B2F1C616802F109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C6052E5AF4438F92C5124838CBD7EB1">
    <w:name w:val="CEC6052E5AF4438F92C5124838CBD7EB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E9D6C270B84BED902C7CF004D8689F1">
    <w:name w:val="45E9D6C270B84BED902C7CF004D8689F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7A1D045D9A41CABA5D19FB3CC6ECF51">
    <w:name w:val="4C7A1D045D9A41CABA5D19FB3CC6ECF5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CC3B8042644BB1A4CE8A505520DF0B1">
    <w:name w:val="BCCC3B8042644BB1A4CE8A505520DF0B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B580E984C9842248D12DAE8C4FCE4211">
    <w:name w:val="7B580E984C9842248D12DAE8C4FCE421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92E9B829929468D9914260F816B997E1">
    <w:name w:val="892E9B829929468D9914260F816B997E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C1BA66DCAF147DFA529584F09C8C2641">
    <w:name w:val="0C1BA66DCAF147DFA529584F09C8C264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2864D17770D49FA80329E832A332FAA1">
    <w:name w:val="62864D17770D49FA80329E832A332FAA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87331BF5104447A8D8DD0C1E92F5881">
    <w:name w:val="E387331BF5104447A8D8DD0C1E92F588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20DAD96D064F06B31CD095FAA3F5071">
    <w:name w:val="7A20DAD96D064F06B31CD095FAA3F507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653ED1FFDB84CD9B045CD33AD18E94E1">
    <w:name w:val="0653ED1FFDB84CD9B045CD33AD18E94E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2CA705915048D4884B622A35C8968F1">
    <w:name w:val="D12CA705915048D4884B622A35C8968F1"/>
    <w:rsid w:val="008345C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57FCDE-4713-496F-99AC-333874F28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uzh_memo_d.dot</Template>
  <TotalTime>0</TotalTime>
  <Pages>5</Pages>
  <Words>909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Memo</vt:lpstr>
    </vt:vector>
  </TitlesOfParts>
  <Company>Universität Zürich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</dc:title>
  <dc:creator>Ixchel Stadler (istadl)</dc:creator>
  <dc:description>Vorlage uzh_memo_d MSO2003 v1 5.5.2010</dc:description>
  <cp:lastModifiedBy>Ambra Cavicchiolo</cp:lastModifiedBy>
  <cp:revision>10</cp:revision>
  <cp:lastPrinted>2022-01-31T14:26:00Z</cp:lastPrinted>
  <dcterms:created xsi:type="dcterms:W3CDTF">2024-07-10T12:47:00Z</dcterms:created>
  <dcterms:modified xsi:type="dcterms:W3CDTF">2025-06-23T13:49:00Z</dcterms:modified>
</cp:coreProperties>
</file>